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7D8C6">
      <w:pPr>
        <w:pStyle w:val="5"/>
        <w:ind w:left="0" w:leftChars="0" w:firstLine="0" w:firstLineChars="0"/>
        <w:jc w:val="left"/>
        <w:rPr>
          <w:rFonts w:hint="default"/>
          <w:sz w:val="28"/>
          <w:szCs w:val="28"/>
          <w:lang w:val="ru-RU"/>
        </w:rPr>
      </w:pPr>
      <w:r>
        <w:drawing>
          <wp:inline distT="0" distB="0" distL="114300" distR="114300">
            <wp:extent cx="6078855" cy="1739900"/>
            <wp:effectExtent l="0" t="0" r="17145" b="1270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78855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5BCD9">
      <w:pPr>
        <w:pStyle w:val="5"/>
        <w:ind w:left="0" w:leftChars="0" w:firstLine="0" w:firstLineChars="0"/>
        <w:jc w:val="left"/>
        <w:rPr>
          <w:rFonts w:hint="default"/>
          <w:sz w:val="28"/>
          <w:szCs w:val="28"/>
          <w:lang w:val="ru-RU"/>
        </w:rPr>
      </w:pPr>
    </w:p>
    <w:p w14:paraId="4EB96A79">
      <w:pPr>
        <w:pStyle w:val="5"/>
        <w:ind w:left="0" w:leftChars="0" w:firstLine="0" w:firstLineChars="0"/>
        <w:jc w:val="left"/>
        <w:rPr>
          <w:rFonts w:hint="default"/>
          <w:sz w:val="28"/>
          <w:szCs w:val="28"/>
          <w:lang w:val="ru-RU"/>
        </w:rPr>
      </w:pPr>
    </w:p>
    <w:p w14:paraId="197A20A4">
      <w:pPr>
        <w:pStyle w:val="5"/>
        <w:ind w:left="0" w:leftChars="0" w:firstLine="0" w:firstLineChars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t>Правила</w:t>
      </w:r>
      <w:bookmarkStart w:id="1" w:name="_GoBack"/>
      <w:bookmarkEnd w:id="1"/>
    </w:p>
    <w:p w14:paraId="50777E7F">
      <w:pPr>
        <w:pStyle w:val="5"/>
        <w:ind w:left="0" w:leftChars="0" w:firstLine="0" w:firstLineChars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t xml:space="preserve">внутреннего распорядка воспитанников </w:t>
      </w:r>
    </w:p>
    <w:p w14:paraId="71546469">
      <w:pPr>
        <w:pStyle w:val="5"/>
        <w:ind w:left="0" w:leftChars="0" w:firstLine="0" w:firstLineChars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t xml:space="preserve">муниципального дошкольного образовательного учреждения </w:t>
      </w:r>
    </w:p>
    <w:p w14:paraId="7F56BA44">
      <w:pPr>
        <w:pStyle w:val="5"/>
        <w:ind w:left="0" w:leftChars="0" w:firstLine="0" w:firstLineChars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t xml:space="preserve"> детского сада комбинированного вида №15 г.Сердобска</w:t>
      </w:r>
    </w:p>
    <w:p w14:paraId="2A7EFF51">
      <w:pPr>
        <w:pStyle w:val="5"/>
        <w:ind w:left="0" w:leftChars="0" w:firstLine="0" w:firstLineChars="0"/>
        <w:jc w:val="center"/>
        <w:rPr>
          <w:rFonts w:hint="default"/>
          <w:sz w:val="28"/>
          <w:szCs w:val="28"/>
          <w:lang w:val="ru-RU"/>
        </w:rPr>
      </w:pPr>
    </w:p>
    <w:p w14:paraId="44942FBD">
      <w:pPr>
        <w:pStyle w:val="5"/>
        <w:ind w:left="0" w:leftChars="0" w:firstLine="0" w:firstLineChars="0"/>
        <w:jc w:val="center"/>
        <w:rPr>
          <w:rFonts w:hint="default"/>
          <w:sz w:val="28"/>
          <w:szCs w:val="28"/>
          <w:lang w:val="ru-RU"/>
        </w:rPr>
      </w:pPr>
    </w:p>
    <w:p w14:paraId="6E13629C">
      <w:pPr>
        <w:pStyle w:val="5"/>
        <w:ind w:left="0" w:leftChars="0" w:firstLine="0" w:firstLineChars="0"/>
        <w:jc w:val="center"/>
        <w:rPr>
          <w:rFonts w:hint="default"/>
          <w:sz w:val="28"/>
          <w:szCs w:val="28"/>
          <w:lang w:val="ru-RU"/>
        </w:rPr>
      </w:pPr>
    </w:p>
    <w:p w14:paraId="751EA5FA">
      <w:pPr>
        <w:pStyle w:val="5"/>
        <w:numPr>
          <w:ilvl w:val="0"/>
          <w:numId w:val="1"/>
        </w:numPr>
        <w:ind w:left="0" w:leftChars="0" w:firstLine="0" w:firstLineChars="0"/>
        <w:jc w:val="center"/>
        <w:rPr>
          <w:rFonts w:hint="default"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t>Общие положения.</w:t>
      </w:r>
    </w:p>
    <w:p w14:paraId="0019E1F1">
      <w:pPr>
        <w:pStyle w:val="5"/>
        <w:numPr>
          <w:ilvl w:val="0"/>
          <w:numId w:val="0"/>
        </w:numPr>
        <w:ind w:leftChars="0" w:right="0" w:rightChars="0"/>
        <w:jc w:val="both"/>
        <w:rPr>
          <w:rFonts w:hint="default"/>
          <w:sz w:val="28"/>
          <w:szCs w:val="28"/>
          <w:lang w:val="ru-RU"/>
        </w:rPr>
      </w:pPr>
    </w:p>
    <w:p w14:paraId="5EAED041">
      <w:pPr>
        <w:pStyle w:val="5"/>
        <w:numPr>
          <w:ilvl w:val="1"/>
          <w:numId w:val="1"/>
        </w:numPr>
        <w:ind w:leftChars="0" w:right="0" w:rightChars="0"/>
        <w:jc w:val="left"/>
        <w:rPr>
          <w:rFonts w:hint="default"/>
          <w:sz w:val="28"/>
          <w:lang w:val="ru-RU"/>
        </w:rPr>
      </w:pPr>
      <w:r>
        <w:rPr>
          <w:rFonts w:hint="default"/>
          <w:sz w:val="28"/>
          <w:szCs w:val="28"/>
          <w:lang w:val="ru-RU"/>
        </w:rPr>
        <w:t xml:space="preserve">Настоящие Правила внутреннего распорядка воспитанников (далее Правила) разработаны в соответствии с Федеральным Законом от 29.12.2012г. №273-ФЗ «Об образовании в Российской Федерации», порядком организации и осуществления образовательной деятельности по программам дошкольного образования, утвержденным приказом Министерства образования и науки Российской Федерации от 30.08.2013 №1014, </w:t>
      </w:r>
      <w:r>
        <w:rPr>
          <w:color w:val="auto"/>
          <w:sz w:val="28"/>
        </w:rPr>
        <w:t>СанПиН</w:t>
      </w:r>
      <w:r>
        <w:rPr>
          <w:color w:val="auto"/>
          <w:spacing w:val="-17"/>
          <w:sz w:val="28"/>
        </w:rPr>
        <w:t xml:space="preserve"> </w:t>
      </w:r>
      <w:r>
        <w:rPr>
          <w:color w:val="auto"/>
          <w:sz w:val="28"/>
        </w:rPr>
        <w:t>2.4.</w:t>
      </w:r>
      <w:r>
        <w:rPr>
          <w:rFonts w:hint="default"/>
          <w:color w:val="auto"/>
          <w:sz w:val="28"/>
          <w:lang w:val="ru-RU"/>
        </w:rPr>
        <w:t>3648</w:t>
      </w:r>
      <w:r>
        <w:rPr>
          <w:color w:val="auto"/>
          <w:sz w:val="28"/>
        </w:rPr>
        <w:t>-</w:t>
      </w:r>
      <w:r>
        <w:rPr>
          <w:rFonts w:hint="default"/>
          <w:color w:val="auto"/>
          <w:sz w:val="28"/>
          <w:lang w:val="ru-RU"/>
        </w:rPr>
        <w:t>20</w:t>
      </w:r>
      <w:r>
        <w:rPr>
          <w:color w:val="auto"/>
          <w:sz w:val="28"/>
        </w:rPr>
        <w:t>.</w:t>
      </w:r>
      <w:r>
        <w:rPr>
          <w:color w:val="auto"/>
          <w:spacing w:val="-18"/>
          <w:sz w:val="28"/>
        </w:rPr>
        <w:t xml:space="preserve"> </w:t>
      </w:r>
      <w:r>
        <w:rPr>
          <w:color w:val="auto"/>
          <w:sz w:val="28"/>
        </w:rPr>
        <w:t>«</w:t>
      </w:r>
      <w:r>
        <w:rPr>
          <w:sz w:val="28"/>
        </w:rPr>
        <w:t>Санитарно- эпидемиологические требования к</w:t>
      </w:r>
      <w:r>
        <w:rPr>
          <w:rFonts w:hint="default"/>
          <w:sz w:val="28"/>
          <w:lang w:val="ru-RU"/>
        </w:rPr>
        <w:t xml:space="preserve"> организациям воспитания и обучения, отдыха и оздоровления детей и молодежи</w:t>
      </w:r>
      <w:r>
        <w:rPr>
          <w:sz w:val="28"/>
        </w:rPr>
        <w:t>»</w:t>
      </w:r>
      <w:r>
        <w:rPr>
          <w:rFonts w:hint="default"/>
          <w:sz w:val="28"/>
          <w:lang w:val="ru-RU"/>
        </w:rPr>
        <w:t>.</w:t>
      </w:r>
    </w:p>
    <w:p w14:paraId="77343176">
      <w:pPr>
        <w:pStyle w:val="5"/>
        <w:numPr>
          <w:ilvl w:val="1"/>
          <w:numId w:val="1"/>
        </w:numPr>
        <w:ind w:leftChars="0" w:right="0" w:rightChars="0"/>
        <w:jc w:val="left"/>
        <w:rPr>
          <w:rFonts w:hint="default"/>
          <w:sz w:val="28"/>
          <w:lang w:val="ru-RU"/>
        </w:rPr>
      </w:pPr>
      <w:r>
        <w:rPr>
          <w:rFonts w:hint="default"/>
          <w:sz w:val="28"/>
          <w:lang w:val="ru-RU"/>
        </w:rPr>
        <w:t>Настоящие Правила устанавливают режим организации образовательного процесса, распорядок дня воспитанников дошкольных групп, права и обязанности воспитанников и их родителей (законных представителей) в муниципальном дошкольном образовательном учреждении детском саду комбинированного вида №15 г.Сердобска (далее ОУ).</w:t>
      </w:r>
    </w:p>
    <w:p w14:paraId="38DE1E35">
      <w:pPr>
        <w:pStyle w:val="5"/>
        <w:numPr>
          <w:ilvl w:val="1"/>
          <w:numId w:val="1"/>
        </w:numPr>
        <w:ind w:leftChars="0" w:right="0" w:rightChars="0"/>
        <w:jc w:val="left"/>
        <w:rPr>
          <w:rFonts w:hint="default"/>
          <w:sz w:val="28"/>
          <w:lang w:val="ru-RU"/>
        </w:rPr>
      </w:pPr>
      <w:r>
        <w:rPr>
          <w:rFonts w:hint="default"/>
          <w:sz w:val="28"/>
          <w:lang w:val="ru-RU"/>
        </w:rPr>
        <w:t>Введение настоящих Правил имеет целью способствовать результативности организации образовательного процесса в ОУ, повышению его качества и обеспечению оптимальных условий для взаимодействия всех участников педагогического процесса.</w:t>
      </w:r>
    </w:p>
    <w:p w14:paraId="4EF524F3">
      <w:pPr>
        <w:pStyle w:val="8"/>
        <w:numPr>
          <w:ilvl w:val="1"/>
          <w:numId w:val="1"/>
        </w:numPr>
        <w:tabs>
          <w:tab w:val="left" w:pos="859"/>
          <w:tab w:val="left" w:pos="861"/>
        </w:tabs>
        <w:spacing w:before="67" w:after="0" w:line="240" w:lineRule="auto"/>
        <w:ind w:left="0" w:leftChars="0" w:right="144" w:rightChars="0" w:firstLine="0" w:firstLineChars="0"/>
        <w:jc w:val="both"/>
        <w:rPr>
          <w:sz w:val="28"/>
        </w:rPr>
      </w:pPr>
      <w:r>
        <w:rPr>
          <w:sz w:val="28"/>
        </w:rPr>
        <w:t>Текст настоящих правил размещается на официальном сайте ОУ в сети интернет. Копии Правил внутреннего распорядка для воспитанников и их родителей (законных представителей) размещены на информационном стенде в</w:t>
      </w:r>
      <w:r>
        <w:rPr>
          <w:spacing w:val="40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40"/>
          <w:sz w:val="28"/>
        </w:rPr>
        <w:t xml:space="preserve"> </w:t>
      </w:r>
      <w:r>
        <w:rPr>
          <w:sz w:val="28"/>
        </w:rPr>
        <w:t>ОУ.</w:t>
      </w:r>
    </w:p>
    <w:p w14:paraId="6DAE0AA0">
      <w:pPr>
        <w:pStyle w:val="8"/>
        <w:numPr>
          <w:ilvl w:val="0"/>
          <w:numId w:val="0"/>
        </w:numPr>
        <w:tabs>
          <w:tab w:val="left" w:pos="859"/>
          <w:tab w:val="left" w:pos="861"/>
        </w:tabs>
        <w:spacing w:before="4" w:after="0" w:line="240" w:lineRule="auto"/>
        <w:ind w:right="144" w:rightChars="0"/>
        <w:jc w:val="both"/>
        <w:rPr>
          <w:sz w:val="28"/>
        </w:rPr>
      </w:pPr>
      <w:r>
        <w:rPr>
          <w:rFonts w:hint="default"/>
          <w:sz w:val="28"/>
          <w:lang w:val="ru-RU"/>
        </w:rPr>
        <w:t xml:space="preserve">1.5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8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40"/>
          <w:sz w:val="28"/>
        </w:rPr>
        <w:t xml:space="preserve"> </w:t>
      </w:r>
      <w:r>
        <w:rPr>
          <w:sz w:val="28"/>
        </w:rPr>
        <w:t>обязаны ознакомиться под роспись</w:t>
      </w:r>
      <w:r>
        <w:rPr>
          <w:spacing w:val="40"/>
          <w:sz w:val="28"/>
        </w:rPr>
        <w:t xml:space="preserve"> </w:t>
      </w:r>
      <w:r>
        <w:rPr>
          <w:sz w:val="28"/>
        </w:rPr>
        <w:t>с настоящими Правилами.</w:t>
      </w:r>
    </w:p>
    <w:p w14:paraId="687A510C">
      <w:pPr>
        <w:pStyle w:val="8"/>
        <w:numPr>
          <w:ilvl w:val="0"/>
          <w:numId w:val="0"/>
        </w:numPr>
        <w:tabs>
          <w:tab w:val="left" w:pos="501"/>
          <w:tab w:val="left" w:pos="845"/>
        </w:tabs>
        <w:spacing w:before="0" w:after="0" w:line="240" w:lineRule="auto"/>
        <w:ind w:right="149" w:rightChars="0"/>
        <w:jc w:val="both"/>
        <w:rPr>
          <w:sz w:val="28"/>
        </w:rPr>
      </w:pPr>
      <w:r>
        <w:rPr>
          <w:rFonts w:hint="default"/>
          <w:sz w:val="28"/>
          <w:lang w:val="ru-RU"/>
        </w:rPr>
        <w:t xml:space="preserve">1.6  </w:t>
      </w:r>
      <w:r>
        <w:rPr>
          <w:sz w:val="28"/>
        </w:rPr>
        <w:t>Настоящие Правила обязательны для исполнения всеми воспитанниками ОУ и их родителями (законными представителями).</w:t>
      </w:r>
    </w:p>
    <w:p w14:paraId="41F885CA">
      <w:pPr>
        <w:pStyle w:val="8"/>
        <w:numPr>
          <w:ilvl w:val="0"/>
          <w:numId w:val="0"/>
        </w:numPr>
        <w:tabs>
          <w:tab w:val="left" w:pos="859"/>
          <w:tab w:val="left" w:pos="861"/>
        </w:tabs>
        <w:spacing w:before="67" w:after="0" w:line="240" w:lineRule="auto"/>
        <w:ind w:leftChars="0" w:right="144" w:rightChars="0"/>
        <w:jc w:val="both"/>
        <w:rPr>
          <w:rFonts w:hint="default"/>
          <w:sz w:val="28"/>
          <w:lang w:val="ru-RU"/>
        </w:rPr>
      </w:pPr>
    </w:p>
    <w:p w14:paraId="7A88F915">
      <w:pPr>
        <w:pStyle w:val="5"/>
        <w:ind w:left="142" w:firstLine="0"/>
        <w:jc w:val="left"/>
        <w:rPr>
          <w:sz w:val="20"/>
        </w:rPr>
      </w:pPr>
    </w:p>
    <w:p w14:paraId="7E417D0F">
      <w:pPr>
        <w:pStyle w:val="5"/>
        <w:ind w:left="142" w:firstLine="0"/>
        <w:jc w:val="left"/>
        <w:rPr>
          <w:rFonts w:hint="default"/>
          <w:sz w:val="20"/>
          <w:lang w:val="ru-RU"/>
        </w:rPr>
      </w:pPr>
      <w:r>
        <w:rPr>
          <w:rFonts w:hint="default"/>
          <w:sz w:val="20"/>
          <w:lang w:val="ru-RU"/>
        </w:rPr>
        <w:t xml:space="preserve">                                                                                                             </w:t>
      </w:r>
    </w:p>
    <w:p w14:paraId="4914E6A2">
      <w:pPr>
        <w:pStyle w:val="5"/>
        <w:spacing w:after="0"/>
        <w:ind w:left="0" w:leftChars="0" w:firstLine="0" w:firstLineChars="0"/>
        <w:jc w:val="left"/>
        <w:rPr>
          <w:sz w:val="20"/>
        </w:rPr>
        <w:sectPr>
          <w:type w:val="continuous"/>
          <w:pgSz w:w="11910" w:h="16840"/>
          <w:pgMar w:top="1120" w:right="708" w:bottom="280" w:left="1559" w:header="720" w:footer="720" w:gutter="0"/>
          <w:cols w:space="720" w:num="1"/>
        </w:sectPr>
      </w:pPr>
    </w:p>
    <w:p w14:paraId="3C4E4DE3">
      <w:pPr>
        <w:pStyle w:val="8"/>
        <w:numPr>
          <w:ilvl w:val="2"/>
          <w:numId w:val="2"/>
        </w:numPr>
        <w:tabs>
          <w:tab w:val="left" w:pos="3039"/>
        </w:tabs>
        <w:spacing w:before="277" w:after="0" w:line="240" w:lineRule="auto"/>
        <w:ind w:left="3039" w:right="0" w:hanging="301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ПРИХОДА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59"/>
          <w:sz w:val="24"/>
        </w:rPr>
        <w:t xml:space="preserve"> </w:t>
      </w:r>
      <w:r>
        <w:rPr>
          <w:b/>
          <w:spacing w:val="-2"/>
          <w:sz w:val="24"/>
        </w:rPr>
        <w:t>УХОДА.</w:t>
      </w:r>
    </w:p>
    <w:p w14:paraId="6AFF32FD">
      <w:pPr>
        <w:pStyle w:val="5"/>
        <w:spacing w:before="44"/>
        <w:ind w:left="0" w:firstLine="0"/>
        <w:jc w:val="left"/>
        <w:rPr>
          <w:b/>
          <w:sz w:val="24"/>
        </w:rPr>
      </w:pPr>
    </w:p>
    <w:p w14:paraId="2DCFDF1A">
      <w:pPr>
        <w:pStyle w:val="8"/>
        <w:numPr>
          <w:ilvl w:val="3"/>
          <w:numId w:val="2"/>
        </w:numPr>
        <w:tabs>
          <w:tab w:val="left" w:pos="576"/>
        </w:tabs>
        <w:spacing w:before="0" w:after="0" w:line="240" w:lineRule="auto"/>
        <w:ind w:left="140" w:right="143" w:firstLine="0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40"/>
          <w:sz w:val="28"/>
        </w:rPr>
        <w:t xml:space="preserve"> </w:t>
      </w:r>
      <w:r>
        <w:rPr>
          <w:sz w:val="28"/>
        </w:rPr>
        <w:t>пребывания ребенка в учреждении</w:t>
      </w:r>
      <w:r>
        <w:rPr>
          <w:spacing w:val="40"/>
          <w:sz w:val="28"/>
        </w:rPr>
        <w:t xml:space="preserve"> </w:t>
      </w:r>
      <w:r>
        <w:rPr>
          <w:rFonts w:hint="default"/>
          <w:spacing w:val="40"/>
          <w:sz w:val="28"/>
          <w:lang w:val="ru-RU"/>
        </w:rPr>
        <w:t>10,5</w:t>
      </w:r>
      <w:r>
        <w:rPr>
          <w:sz w:val="28"/>
        </w:rPr>
        <w:t xml:space="preserve"> часов</w:t>
      </w:r>
      <w:r>
        <w:rPr>
          <w:spacing w:val="40"/>
          <w:sz w:val="28"/>
        </w:rPr>
        <w:t xml:space="preserve"> </w:t>
      </w:r>
      <w:r>
        <w:rPr>
          <w:sz w:val="28"/>
        </w:rPr>
        <w:t>– ежедневно (кроме выходных и праздничных дней) -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 </w:t>
      </w:r>
      <w:r>
        <w:rPr>
          <w:rFonts w:hint="default"/>
          <w:sz w:val="28"/>
          <w:lang w:val="ru-RU"/>
        </w:rPr>
        <w:t>7</w:t>
      </w:r>
      <w:r>
        <w:rPr>
          <w:sz w:val="28"/>
        </w:rPr>
        <w:t>.</w:t>
      </w:r>
      <w:r>
        <w:rPr>
          <w:rFonts w:hint="default"/>
          <w:sz w:val="28"/>
          <w:lang w:val="ru-RU"/>
        </w:rPr>
        <w:t>15</w:t>
      </w:r>
      <w:r>
        <w:rPr>
          <w:sz w:val="28"/>
        </w:rPr>
        <w:t xml:space="preserve"> до 17.</w:t>
      </w:r>
      <w:r>
        <w:rPr>
          <w:rFonts w:hint="default"/>
          <w:sz w:val="28"/>
          <w:lang w:val="ru-RU"/>
        </w:rPr>
        <w:t>45</w:t>
      </w:r>
      <w:r>
        <w:rPr>
          <w:sz w:val="28"/>
        </w:rPr>
        <w:t>.</w:t>
      </w:r>
    </w:p>
    <w:p w14:paraId="3D6C46DB">
      <w:pPr>
        <w:pStyle w:val="8"/>
        <w:numPr>
          <w:ilvl w:val="3"/>
          <w:numId w:val="2"/>
        </w:numPr>
        <w:tabs>
          <w:tab w:val="left" w:pos="633"/>
        </w:tabs>
        <w:spacing w:before="0" w:after="0" w:line="321" w:lineRule="exact"/>
        <w:ind w:left="633" w:right="0" w:hanging="493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-10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10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52"/>
          <w:sz w:val="28"/>
        </w:rPr>
        <w:t xml:space="preserve"> </w:t>
      </w:r>
      <w:r>
        <w:rPr>
          <w:spacing w:val="-2"/>
          <w:sz w:val="28"/>
        </w:rPr>
        <w:t>помнить:</w:t>
      </w:r>
    </w:p>
    <w:p w14:paraId="66D87334">
      <w:pPr>
        <w:pStyle w:val="8"/>
        <w:numPr>
          <w:ilvl w:val="0"/>
          <w:numId w:val="0"/>
        </w:numPr>
        <w:tabs>
          <w:tab w:val="left" w:pos="1570"/>
          <w:tab w:val="left" w:pos="1572"/>
        </w:tabs>
        <w:spacing w:before="0" w:after="0" w:line="242" w:lineRule="auto"/>
        <w:ind w:right="138" w:rightChars="0" w:firstLine="140" w:firstLineChars="50"/>
        <w:jc w:val="both"/>
        <w:rPr>
          <w:b w:val="0"/>
          <w:bCs/>
          <w:sz w:val="28"/>
        </w:rPr>
      </w:pPr>
      <w:r>
        <w:rPr>
          <w:rFonts w:hint="default"/>
          <w:sz w:val="28"/>
          <w:lang w:val="ru-RU"/>
        </w:rPr>
        <w:t>2.5.1</w:t>
      </w:r>
      <w:r>
        <w:rPr>
          <w:sz w:val="28"/>
        </w:rPr>
        <w:t>Прием</w:t>
      </w:r>
      <w:r>
        <w:rPr>
          <w:spacing w:val="-1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ОУ</w:t>
      </w:r>
      <w:r>
        <w:rPr>
          <w:spacing w:val="-1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rFonts w:hint="default"/>
          <w:spacing w:val="-16"/>
          <w:sz w:val="28"/>
          <w:lang w:val="ru-RU"/>
        </w:rPr>
        <w:t>7</w:t>
      </w:r>
      <w:r>
        <w:rPr>
          <w:sz w:val="28"/>
        </w:rPr>
        <w:t>.</w:t>
      </w:r>
      <w:r>
        <w:rPr>
          <w:rFonts w:hint="default"/>
          <w:sz w:val="28"/>
          <w:lang w:val="ru-RU"/>
        </w:rPr>
        <w:t>15</w:t>
      </w:r>
      <w:r>
        <w:rPr>
          <w:spacing w:val="-17"/>
          <w:sz w:val="28"/>
        </w:rPr>
        <w:t xml:space="preserve"> </w:t>
      </w:r>
      <w:r>
        <w:rPr>
          <w:sz w:val="28"/>
        </w:rPr>
        <w:t>часов</w:t>
      </w:r>
      <w:r>
        <w:rPr>
          <w:spacing w:val="-18"/>
          <w:sz w:val="28"/>
        </w:rPr>
        <w:t xml:space="preserve"> </w:t>
      </w:r>
      <w:r>
        <w:rPr>
          <w:sz w:val="28"/>
        </w:rPr>
        <w:t>до</w:t>
      </w:r>
      <w:r>
        <w:rPr>
          <w:spacing w:val="-17"/>
          <w:sz w:val="28"/>
        </w:rPr>
        <w:t xml:space="preserve"> </w:t>
      </w:r>
      <w:r>
        <w:rPr>
          <w:sz w:val="28"/>
        </w:rPr>
        <w:t>8.</w:t>
      </w:r>
      <w:r>
        <w:rPr>
          <w:rFonts w:hint="default"/>
          <w:sz w:val="28"/>
          <w:lang w:val="ru-RU"/>
        </w:rPr>
        <w:t>0</w:t>
      </w:r>
      <w:r>
        <w:rPr>
          <w:sz w:val="28"/>
        </w:rPr>
        <w:t>0</w:t>
      </w:r>
      <w:r>
        <w:rPr>
          <w:spacing w:val="-17"/>
          <w:sz w:val="28"/>
        </w:rPr>
        <w:t xml:space="preserve"> </w:t>
      </w:r>
      <w:r>
        <w:rPr>
          <w:sz w:val="28"/>
        </w:rPr>
        <w:t>часов.</w:t>
      </w:r>
      <w:r>
        <w:rPr>
          <w:spacing w:val="-7"/>
          <w:sz w:val="28"/>
        </w:rPr>
        <w:t xml:space="preserve"> </w:t>
      </w:r>
      <w:r>
        <w:rPr>
          <w:b w:val="0"/>
          <w:bCs/>
          <w:sz w:val="28"/>
        </w:rPr>
        <w:t xml:space="preserve">Если родители приводят ребенка раньше официального начала работы ОУ и оставляют его перед закрытой дверью — они нарушают свои обязанности, так как до прихода воспитателя ребенок еще не находится под ответственностью сотрудников </w:t>
      </w:r>
      <w:r>
        <w:rPr>
          <w:b w:val="0"/>
          <w:bCs/>
          <w:spacing w:val="-4"/>
          <w:sz w:val="28"/>
        </w:rPr>
        <w:t>ОУ.</w:t>
      </w:r>
    </w:p>
    <w:p w14:paraId="7325F858">
      <w:pPr>
        <w:pStyle w:val="8"/>
        <w:numPr>
          <w:ilvl w:val="0"/>
          <w:numId w:val="0"/>
        </w:numPr>
        <w:tabs>
          <w:tab w:val="left" w:pos="1570"/>
        </w:tabs>
        <w:spacing w:before="0" w:after="0" w:line="306" w:lineRule="exact"/>
        <w:ind w:right="0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2.5.2 </w:t>
      </w:r>
      <w:r>
        <w:rPr>
          <w:sz w:val="28"/>
        </w:rPr>
        <w:t>Ежедневный</w:t>
      </w:r>
      <w:r>
        <w:rPr>
          <w:spacing w:val="49"/>
          <w:sz w:val="28"/>
        </w:rPr>
        <w:t xml:space="preserve">  </w:t>
      </w:r>
      <w:r>
        <w:rPr>
          <w:sz w:val="28"/>
        </w:rPr>
        <w:t>утренний</w:t>
      </w:r>
      <w:r>
        <w:rPr>
          <w:spacing w:val="48"/>
          <w:sz w:val="28"/>
        </w:rPr>
        <w:t xml:space="preserve">  </w:t>
      </w:r>
      <w:r>
        <w:rPr>
          <w:sz w:val="28"/>
        </w:rPr>
        <w:t>прием</w:t>
      </w:r>
      <w:r>
        <w:rPr>
          <w:spacing w:val="47"/>
          <w:sz w:val="28"/>
        </w:rPr>
        <w:t xml:space="preserve">  </w:t>
      </w:r>
      <w:r>
        <w:rPr>
          <w:sz w:val="28"/>
        </w:rPr>
        <w:t>детей</w:t>
      </w:r>
      <w:r>
        <w:rPr>
          <w:spacing w:val="49"/>
          <w:sz w:val="28"/>
        </w:rPr>
        <w:t xml:space="preserve">  </w:t>
      </w:r>
      <w:r>
        <w:rPr>
          <w:sz w:val="28"/>
        </w:rPr>
        <w:t>проводят</w:t>
      </w:r>
      <w:r>
        <w:rPr>
          <w:spacing w:val="48"/>
          <w:sz w:val="28"/>
        </w:rPr>
        <w:t xml:space="preserve">  </w:t>
      </w:r>
      <w:r>
        <w:rPr>
          <w:spacing w:val="-2"/>
          <w:sz w:val="28"/>
        </w:rPr>
        <w:t>воспитатели,</w:t>
      </w:r>
    </w:p>
    <w:p w14:paraId="2F07F533">
      <w:pPr>
        <w:pStyle w:val="5"/>
        <w:ind w:right="143"/>
      </w:pPr>
      <w:r>
        <w:t>которые</w:t>
      </w:r>
      <w:r>
        <w:rPr>
          <w:spacing w:val="40"/>
        </w:rPr>
        <w:t xml:space="preserve"> </w:t>
      </w:r>
      <w:r>
        <w:t>опрашивают родителей (законных представителей) о состоянии</w:t>
      </w:r>
      <w:r>
        <w:rPr>
          <w:rFonts w:hint="default"/>
          <w:lang w:val="ru-RU"/>
        </w:rPr>
        <w:t xml:space="preserve"> </w:t>
      </w:r>
      <w:r>
        <w:t>здоровья детей. Если родители (законные представители)</w:t>
      </w:r>
      <w:r>
        <w:rPr>
          <w:spacing w:val="-3"/>
        </w:rPr>
        <w:t xml:space="preserve"> </w:t>
      </w:r>
      <w:r>
        <w:t>привели</w:t>
      </w:r>
      <w:r>
        <w:rPr>
          <w:spacing w:val="-1"/>
        </w:rPr>
        <w:t xml:space="preserve"> </w:t>
      </w:r>
      <w:r>
        <w:t>ребенка после</w:t>
      </w:r>
      <w:r>
        <w:rPr>
          <w:spacing w:val="40"/>
        </w:rPr>
        <w:t xml:space="preserve"> </w:t>
      </w:r>
      <w:r>
        <w:t>8.</w:t>
      </w:r>
      <w:r>
        <w:rPr>
          <w:rFonts w:hint="default"/>
          <w:lang w:val="ru-RU"/>
        </w:rPr>
        <w:t>0</w:t>
      </w:r>
      <w:r>
        <w:t>0,</w:t>
      </w:r>
      <w:r>
        <w:rPr>
          <w:spacing w:val="40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раздеть его и</w:t>
      </w:r>
      <w:r>
        <w:rPr>
          <w:spacing w:val="40"/>
        </w:rPr>
        <w:t xml:space="preserve"> </w:t>
      </w:r>
      <w:r>
        <w:t>завести в</w:t>
      </w:r>
      <w:r>
        <w:rPr>
          <w:spacing w:val="40"/>
        </w:rPr>
        <w:t xml:space="preserve"> </w:t>
      </w:r>
      <w:r>
        <w:t>группу не отвлекая воспитателя и детей от деятельности. Родители (законные представители) должны лично передавать воспитанников воспитателю. Категорически запрещается</w:t>
      </w:r>
      <w:r>
        <w:rPr>
          <w:spacing w:val="40"/>
        </w:rPr>
        <w:t xml:space="preserve"> </w:t>
      </w:r>
      <w:r>
        <w:t>отправлять ребенка в группу самостоятельно, оставлять ребенка на территории учреждения. В присутствии родителей во время прихода и ухода ребёнка ответственность за ребенка лежит на родителях (законных представителях), только после</w:t>
      </w:r>
      <w:r>
        <w:rPr>
          <w:spacing w:val="-3"/>
        </w:rPr>
        <w:t xml:space="preserve"> </w:t>
      </w:r>
      <w:r>
        <w:t>ухода</w:t>
      </w:r>
      <w:r>
        <w:rPr>
          <w:spacing w:val="-3"/>
        </w:rPr>
        <w:t xml:space="preserve"> </w:t>
      </w:r>
      <w:r>
        <w:t>последних</w:t>
      </w:r>
      <w:r>
        <w:rPr>
          <w:spacing w:val="-7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ложится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учреждение.</w:t>
      </w:r>
    </w:p>
    <w:p w14:paraId="01C6D337">
      <w:pPr>
        <w:pStyle w:val="2"/>
        <w:numPr>
          <w:ilvl w:val="0"/>
          <w:numId w:val="0"/>
        </w:numPr>
        <w:tabs>
          <w:tab w:val="left" w:pos="1570"/>
          <w:tab w:val="left" w:pos="1572"/>
        </w:tabs>
        <w:spacing w:before="6" w:after="0" w:line="240" w:lineRule="auto"/>
        <w:ind w:right="143" w:rightChars="0"/>
        <w:jc w:val="both"/>
        <w:rPr>
          <w:b w:val="0"/>
          <w:bCs w:val="0"/>
        </w:rPr>
      </w:pPr>
      <w:r>
        <w:rPr>
          <w:rFonts w:hint="default"/>
          <w:b w:val="0"/>
          <w:bCs w:val="0"/>
          <w:lang w:val="ru-RU"/>
        </w:rPr>
        <w:t>2.5.3.</w:t>
      </w:r>
      <w:r>
        <w:rPr>
          <w:rFonts w:hint="default"/>
          <w:lang w:val="ru-RU"/>
        </w:rPr>
        <w:t xml:space="preserve"> </w:t>
      </w:r>
      <w:r>
        <w:rPr>
          <w:b w:val="0"/>
          <w:bCs w:val="0"/>
        </w:rPr>
        <w:t>Ребенок</w:t>
      </w:r>
      <w:r>
        <w:rPr>
          <w:b w:val="0"/>
          <w:bCs w:val="0"/>
          <w:spacing w:val="-3"/>
        </w:rPr>
        <w:t xml:space="preserve"> </w:t>
      </w:r>
      <w:r>
        <w:rPr>
          <w:b w:val="0"/>
          <w:bCs w:val="0"/>
        </w:rPr>
        <w:t>переходит</w:t>
      </w:r>
      <w:r>
        <w:rPr>
          <w:b w:val="0"/>
          <w:bCs w:val="0"/>
          <w:spacing w:val="-3"/>
        </w:rPr>
        <w:t xml:space="preserve"> </w:t>
      </w:r>
      <w:r>
        <w:rPr>
          <w:b w:val="0"/>
          <w:bCs w:val="0"/>
        </w:rPr>
        <w:t>под ответственность воспитателя</w:t>
      </w:r>
      <w:r>
        <w:rPr>
          <w:b w:val="0"/>
          <w:bCs w:val="0"/>
          <w:spacing w:val="-3"/>
        </w:rPr>
        <w:t xml:space="preserve"> </w:t>
      </w:r>
      <w:r>
        <w:rPr>
          <w:b w:val="0"/>
          <w:bCs w:val="0"/>
        </w:rPr>
        <w:t>только</w:t>
      </w:r>
      <w:r>
        <w:rPr>
          <w:b w:val="0"/>
          <w:bCs w:val="0"/>
          <w:spacing w:val="-1"/>
        </w:rPr>
        <w:t xml:space="preserve"> </w:t>
      </w:r>
      <w:r>
        <w:rPr>
          <w:b w:val="0"/>
          <w:bCs w:val="0"/>
        </w:rPr>
        <w:t xml:space="preserve">в момент передачи его из рук в руки родителями и таким же образом возвращается под ответственность родителей </w:t>
      </w:r>
      <w:r>
        <w:rPr>
          <w:b w:val="0"/>
          <w:bCs w:val="0"/>
          <w:spacing w:val="-2"/>
        </w:rPr>
        <w:t>обратно.</w:t>
      </w:r>
    </w:p>
    <w:p w14:paraId="4D8F03BA">
      <w:pPr>
        <w:pStyle w:val="8"/>
        <w:numPr>
          <w:ilvl w:val="0"/>
          <w:numId w:val="0"/>
        </w:numPr>
        <w:tabs>
          <w:tab w:val="left" w:pos="1570"/>
          <w:tab w:val="left" w:pos="1572"/>
        </w:tabs>
        <w:spacing w:before="0" w:after="0" w:line="240" w:lineRule="auto"/>
        <w:ind w:right="138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2.5.4 </w:t>
      </w:r>
      <w:r>
        <w:rPr>
          <w:sz w:val="28"/>
        </w:rPr>
        <w:t>После длительного отсутствия: отпуска, домашнего режима, болезни и т.п. ребенок принимается в учреждение со справкой о состоянии</w:t>
      </w:r>
      <w:r>
        <w:rPr>
          <w:spacing w:val="-18"/>
          <w:sz w:val="28"/>
        </w:rPr>
        <w:t xml:space="preserve"> </w:t>
      </w:r>
      <w:r>
        <w:rPr>
          <w:sz w:val="28"/>
        </w:rPr>
        <w:t>здоровья.</w:t>
      </w:r>
      <w:r>
        <w:rPr>
          <w:color w:val="0000FF"/>
          <w:spacing w:val="-17"/>
          <w:sz w:val="28"/>
        </w:rPr>
        <w:t xml:space="preserve"> </w:t>
      </w:r>
      <w:r>
        <w:rPr>
          <w:color w:val="auto"/>
          <w:sz w:val="28"/>
        </w:rPr>
        <w:t>Согласно</w:t>
      </w:r>
      <w:r>
        <w:rPr>
          <w:color w:val="auto"/>
          <w:spacing w:val="-18"/>
          <w:sz w:val="28"/>
        </w:rPr>
        <w:t xml:space="preserve"> </w:t>
      </w:r>
      <w:r>
        <w:rPr>
          <w:color w:val="auto"/>
          <w:sz w:val="28"/>
        </w:rPr>
        <w:t>СанПиН</w:t>
      </w:r>
      <w:r>
        <w:rPr>
          <w:color w:val="auto"/>
          <w:spacing w:val="-17"/>
          <w:sz w:val="28"/>
        </w:rPr>
        <w:t xml:space="preserve"> </w:t>
      </w:r>
      <w:r>
        <w:rPr>
          <w:color w:val="auto"/>
          <w:sz w:val="28"/>
        </w:rPr>
        <w:t>2.4.</w:t>
      </w:r>
      <w:r>
        <w:rPr>
          <w:rFonts w:hint="default"/>
          <w:color w:val="auto"/>
          <w:sz w:val="28"/>
          <w:lang w:val="ru-RU"/>
        </w:rPr>
        <w:t>3648</w:t>
      </w:r>
      <w:r>
        <w:rPr>
          <w:color w:val="auto"/>
          <w:sz w:val="28"/>
        </w:rPr>
        <w:t>-</w:t>
      </w:r>
      <w:r>
        <w:rPr>
          <w:rFonts w:hint="default"/>
          <w:color w:val="auto"/>
          <w:sz w:val="28"/>
          <w:lang w:val="ru-RU"/>
        </w:rPr>
        <w:t>20</w:t>
      </w:r>
      <w:r>
        <w:rPr>
          <w:color w:val="auto"/>
          <w:sz w:val="28"/>
        </w:rPr>
        <w:t>.</w:t>
      </w:r>
      <w:r>
        <w:rPr>
          <w:color w:val="auto"/>
          <w:spacing w:val="-18"/>
          <w:sz w:val="28"/>
        </w:rPr>
        <w:t xml:space="preserve"> </w:t>
      </w:r>
      <w:r>
        <w:rPr>
          <w:color w:val="auto"/>
          <w:sz w:val="28"/>
        </w:rPr>
        <w:t>«</w:t>
      </w:r>
      <w:r>
        <w:rPr>
          <w:sz w:val="28"/>
        </w:rPr>
        <w:t>Санитарно- эпидемиологические требования к</w:t>
      </w:r>
      <w:r>
        <w:rPr>
          <w:rFonts w:hint="default"/>
          <w:sz w:val="28"/>
          <w:lang w:val="ru-RU"/>
        </w:rPr>
        <w:t xml:space="preserve"> организациям воспитания и обучения, отдыха и оздоровления детей и молодежи</w:t>
      </w:r>
      <w:r>
        <w:rPr>
          <w:sz w:val="28"/>
        </w:rPr>
        <w:t>» ребенок, не посещающий ОУ более пяти</w:t>
      </w:r>
      <w:r>
        <w:rPr>
          <w:spacing w:val="40"/>
          <w:sz w:val="28"/>
        </w:rPr>
        <w:t xml:space="preserve"> </w:t>
      </w:r>
      <w:r>
        <w:rPr>
          <w:sz w:val="28"/>
        </w:rPr>
        <w:t>дней (за исключением выходных и праздничных дней), должен иметь справку от врача.</w:t>
      </w:r>
    </w:p>
    <w:p w14:paraId="13DA82F8">
      <w:pPr>
        <w:pStyle w:val="8"/>
        <w:numPr>
          <w:ilvl w:val="0"/>
          <w:numId w:val="0"/>
        </w:numPr>
        <w:tabs>
          <w:tab w:val="left" w:pos="1570"/>
        </w:tabs>
        <w:spacing w:before="0" w:after="0" w:line="240" w:lineRule="auto"/>
        <w:ind w:right="0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2.5.5 </w:t>
      </w:r>
      <w:r>
        <w:rPr>
          <w:sz w:val="28"/>
        </w:rPr>
        <w:t>Время</w:t>
      </w:r>
      <w:r>
        <w:rPr>
          <w:spacing w:val="2"/>
          <w:sz w:val="28"/>
        </w:rPr>
        <w:t xml:space="preserve"> </w:t>
      </w:r>
      <w:r>
        <w:rPr>
          <w:sz w:val="28"/>
        </w:rPr>
        <w:t>утренней</w:t>
      </w:r>
      <w:r>
        <w:rPr>
          <w:spacing w:val="-3"/>
          <w:sz w:val="28"/>
        </w:rPr>
        <w:t xml:space="preserve"> </w:t>
      </w:r>
      <w:r>
        <w:rPr>
          <w:sz w:val="28"/>
        </w:rPr>
        <w:t>гимнастики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завтрака</w:t>
      </w:r>
      <w:r>
        <w:rPr>
          <w:spacing w:val="3"/>
          <w:sz w:val="28"/>
        </w:rPr>
        <w:t xml:space="preserve"> </w:t>
      </w:r>
      <w:r>
        <w:rPr>
          <w:sz w:val="28"/>
        </w:rPr>
        <w:t>определено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режимом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дня.</w:t>
      </w:r>
    </w:p>
    <w:p w14:paraId="52BCC9F8">
      <w:pPr>
        <w:pStyle w:val="5"/>
        <w:spacing w:before="67"/>
        <w:ind w:right="143"/>
      </w:pPr>
      <w:r>
        <w:t>Данная</w:t>
      </w:r>
      <w:r>
        <w:rPr>
          <w:spacing w:val="-18"/>
        </w:rPr>
        <w:t xml:space="preserve"> </w:t>
      </w:r>
      <w:r>
        <w:t>информация</w:t>
      </w:r>
      <w:r>
        <w:rPr>
          <w:spacing w:val="-17"/>
        </w:rPr>
        <w:t xml:space="preserve"> </w:t>
      </w:r>
      <w:r>
        <w:t>размещена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информационных</w:t>
      </w:r>
      <w:r>
        <w:rPr>
          <w:spacing w:val="12"/>
        </w:rPr>
        <w:t xml:space="preserve"> </w:t>
      </w:r>
      <w:r>
        <w:t>стендах.</w:t>
      </w:r>
      <w:r>
        <w:rPr>
          <w:spacing w:val="-18"/>
        </w:rPr>
        <w:t xml:space="preserve"> </w:t>
      </w:r>
      <w:r>
        <w:t>При первом посещении необходимо ознакомиться с данной информаций и придерживаться распорядка дня организации детской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 учреждении, что</w:t>
      </w:r>
      <w:r>
        <w:rPr>
          <w:spacing w:val="-1"/>
        </w:rPr>
        <w:t xml:space="preserve"> </w:t>
      </w:r>
      <w:r>
        <w:t>обеспечит</w:t>
      </w:r>
      <w:r>
        <w:rPr>
          <w:spacing w:val="-3"/>
        </w:rPr>
        <w:t xml:space="preserve"> </w:t>
      </w:r>
      <w:r>
        <w:t>охрану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укрепление физического и психологического здоровья детей, качество предоставлени</w:t>
      </w:r>
      <w:r>
        <w:rPr>
          <w:lang w:val="ru-RU"/>
        </w:rPr>
        <w:t>я</w:t>
      </w:r>
      <w:r>
        <w:t xml:space="preserve"> образовательных услуг.</w:t>
      </w:r>
    </w:p>
    <w:p w14:paraId="12ED397F">
      <w:pPr>
        <w:pStyle w:val="8"/>
        <w:spacing w:after="0" w:line="240" w:lineRule="auto"/>
        <w:jc w:val="both"/>
        <w:rPr>
          <w:b/>
          <w:sz w:val="28"/>
        </w:rPr>
      </w:pPr>
    </w:p>
    <w:p w14:paraId="1AB3F072">
      <w:pPr>
        <w:pStyle w:val="8"/>
        <w:numPr>
          <w:ilvl w:val="0"/>
          <w:numId w:val="0"/>
        </w:numPr>
        <w:tabs>
          <w:tab w:val="left" w:pos="1570"/>
          <w:tab w:val="left" w:pos="1572"/>
        </w:tabs>
        <w:spacing w:before="4" w:after="0" w:line="240" w:lineRule="auto"/>
        <w:ind w:right="136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2.5.6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невозможности прихода ребенка в</w:t>
      </w:r>
      <w:r>
        <w:rPr>
          <w:spacing w:val="40"/>
          <w:sz w:val="28"/>
        </w:rPr>
        <w:t xml:space="preserve"> </w:t>
      </w:r>
      <w:r>
        <w:rPr>
          <w:sz w:val="28"/>
        </w:rPr>
        <w:t>ДОУ по любой причине необходимо</w:t>
      </w:r>
      <w:r>
        <w:rPr>
          <w:spacing w:val="40"/>
          <w:sz w:val="28"/>
        </w:rPr>
        <w:t xml:space="preserve"> </w:t>
      </w:r>
      <w:r>
        <w:rPr>
          <w:sz w:val="28"/>
        </w:rPr>
        <w:t>позвонить до 8.</w:t>
      </w:r>
      <w:r>
        <w:rPr>
          <w:rFonts w:hint="default"/>
          <w:sz w:val="28"/>
          <w:lang w:val="ru-RU"/>
        </w:rPr>
        <w:t>0</w:t>
      </w:r>
      <w:r>
        <w:rPr>
          <w:sz w:val="28"/>
        </w:rPr>
        <w:t>0</w:t>
      </w:r>
      <w:r>
        <w:rPr>
          <w:spacing w:val="40"/>
          <w:sz w:val="28"/>
        </w:rPr>
        <w:t xml:space="preserve"> </w:t>
      </w:r>
      <w:r>
        <w:rPr>
          <w:sz w:val="28"/>
        </w:rPr>
        <w:t>по мобильному телефону воспитателю, сообщить причину и период отсутствия. В случае отсутствия ребенка в ДОУ по каким-либо обстоятельствам (исключая причину болезни) независимо от длительности отсутствия, необходимо написать заявление на имя руководителя ОУ о сохранении места за ребенком с указанием периода отсутствия ребенка и причины.</w:t>
      </w:r>
    </w:p>
    <w:p w14:paraId="1321BAA2">
      <w:pPr>
        <w:pStyle w:val="8"/>
        <w:spacing w:after="0" w:line="240" w:lineRule="auto"/>
        <w:jc w:val="both"/>
        <w:rPr>
          <w:b/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07BF0456">
      <w:pPr>
        <w:pStyle w:val="8"/>
        <w:numPr>
          <w:ilvl w:val="0"/>
          <w:numId w:val="0"/>
        </w:numPr>
        <w:tabs>
          <w:tab w:val="left" w:pos="1570"/>
          <w:tab w:val="left" w:pos="1572"/>
        </w:tabs>
        <w:spacing w:before="0" w:after="0" w:line="240" w:lineRule="auto"/>
        <w:ind w:right="144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2.5.7 </w:t>
      </w:r>
      <w:r>
        <w:rPr>
          <w:sz w:val="28"/>
        </w:rPr>
        <w:t>Накануне прихода ребенка в детский сад после отсутствия, необходимо предупредить воспитателя о выходе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в детский сад накануне или до 8.0</w:t>
      </w:r>
      <w:r>
        <w:rPr>
          <w:rFonts w:hint="default"/>
          <w:sz w:val="28"/>
          <w:lang w:val="ru-RU"/>
        </w:rPr>
        <w:t>0</w:t>
      </w:r>
      <w:r>
        <w:rPr>
          <w:sz w:val="28"/>
        </w:rPr>
        <w:t>ч. текущего дня.</w:t>
      </w:r>
    </w:p>
    <w:p w14:paraId="558DE4FE">
      <w:pPr>
        <w:pStyle w:val="8"/>
        <w:numPr>
          <w:ilvl w:val="0"/>
          <w:numId w:val="0"/>
        </w:numPr>
        <w:tabs>
          <w:tab w:val="left" w:pos="1570"/>
          <w:tab w:val="left" w:pos="1572"/>
        </w:tabs>
        <w:spacing w:before="1" w:after="0" w:line="240" w:lineRule="auto"/>
        <w:ind w:right="142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2.5.8 </w:t>
      </w:r>
      <w:r>
        <w:rPr>
          <w:sz w:val="28"/>
        </w:rPr>
        <w:t>Педагоги проводят беседы и консультации для родителей (законных представителей) о воспитаннике, утром до 08.</w:t>
      </w:r>
      <w:r>
        <w:rPr>
          <w:rFonts w:hint="default"/>
          <w:sz w:val="28"/>
          <w:lang w:val="ru-RU"/>
        </w:rPr>
        <w:t>0</w:t>
      </w:r>
      <w:r>
        <w:rPr>
          <w:sz w:val="28"/>
        </w:rPr>
        <w:t>0 и вечером после 16.00. В другое время педагог находится с детьми, и отвлекать его от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образовательного процесса категорически </w:t>
      </w:r>
      <w:r>
        <w:rPr>
          <w:spacing w:val="-2"/>
          <w:sz w:val="28"/>
        </w:rPr>
        <w:t>запрещается.</w:t>
      </w:r>
    </w:p>
    <w:p w14:paraId="01A0DB1C">
      <w:pPr>
        <w:pStyle w:val="8"/>
        <w:numPr>
          <w:ilvl w:val="0"/>
          <w:numId w:val="0"/>
        </w:numPr>
        <w:tabs>
          <w:tab w:val="left" w:pos="1570"/>
        </w:tabs>
        <w:spacing w:before="0" w:after="0" w:line="320" w:lineRule="exact"/>
        <w:ind w:right="0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2.5.9 </w:t>
      </w:r>
      <w:r>
        <w:rPr>
          <w:sz w:val="28"/>
        </w:rPr>
        <w:t>Ко</w:t>
      </w:r>
      <w:r>
        <w:rPr>
          <w:spacing w:val="77"/>
          <w:sz w:val="28"/>
        </w:rPr>
        <w:t xml:space="preserve"> </w:t>
      </w:r>
      <w:r>
        <w:rPr>
          <w:sz w:val="28"/>
        </w:rPr>
        <w:t>всем</w:t>
      </w:r>
      <w:r>
        <w:rPr>
          <w:spacing w:val="77"/>
          <w:sz w:val="28"/>
        </w:rPr>
        <w:t xml:space="preserve">  </w:t>
      </w:r>
      <w:r>
        <w:rPr>
          <w:sz w:val="28"/>
        </w:rPr>
        <w:t>работникам</w:t>
      </w:r>
      <w:r>
        <w:rPr>
          <w:spacing w:val="79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77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77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78"/>
          <w:sz w:val="28"/>
        </w:rPr>
        <w:t xml:space="preserve"> </w:t>
      </w:r>
      <w:r>
        <w:rPr>
          <w:spacing w:val="-5"/>
          <w:sz w:val="28"/>
        </w:rPr>
        <w:t>на</w:t>
      </w:r>
    </w:p>
    <w:p w14:paraId="1C58563E">
      <w:pPr>
        <w:pStyle w:val="5"/>
        <w:ind w:right="146"/>
      </w:pPr>
      <w:r>
        <w:t>«Вы», по имени и отчеству, независимо от возраста, спокойным тоном,</w:t>
      </w:r>
      <w:r>
        <w:rPr>
          <w:rFonts w:hint="default"/>
          <w:lang w:val="ru-RU"/>
        </w:rPr>
        <w:t xml:space="preserve"> </w:t>
      </w:r>
      <w:r>
        <w:t>уважительно. Спорные и конфликтные ситуации нужно разрешать только в отсутствии детей.</w:t>
      </w:r>
    </w:p>
    <w:p w14:paraId="433630CA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38" w:rightChars="0"/>
        <w:jc w:val="both"/>
        <w:rPr>
          <w:sz w:val="28"/>
        </w:rPr>
      </w:pPr>
      <w:r>
        <w:rPr>
          <w:rFonts w:hint="default"/>
          <w:sz w:val="28"/>
          <w:lang w:val="ru-RU"/>
        </w:rPr>
        <w:t xml:space="preserve">2.5.10 </w:t>
      </w:r>
      <w:r>
        <w:rPr>
          <w:sz w:val="28"/>
        </w:rPr>
        <w:t>Оптимальное</w:t>
      </w:r>
      <w:r>
        <w:rPr>
          <w:spacing w:val="40"/>
          <w:sz w:val="28"/>
        </w:rPr>
        <w:t xml:space="preserve"> </w:t>
      </w:r>
      <w:r>
        <w:rPr>
          <w:sz w:val="28"/>
        </w:rPr>
        <w:t>время для ухода детей домой с 16.30 до 1</w:t>
      </w:r>
      <w:r>
        <w:rPr>
          <w:rFonts w:hint="default"/>
          <w:sz w:val="28"/>
          <w:lang w:val="ru-RU"/>
        </w:rPr>
        <w:t>7</w:t>
      </w:r>
      <w:r>
        <w:rPr>
          <w:sz w:val="28"/>
        </w:rPr>
        <w:t>.</w:t>
      </w:r>
      <w:r>
        <w:rPr>
          <w:rFonts w:hint="default"/>
          <w:sz w:val="28"/>
          <w:lang w:val="ru-RU"/>
        </w:rPr>
        <w:t>45</w:t>
      </w:r>
      <w:r>
        <w:rPr>
          <w:sz w:val="28"/>
        </w:rPr>
        <w:t>. Родители (законные представители) обязаны лично забирать ребенка из ОУ.</w:t>
      </w:r>
    </w:p>
    <w:p w14:paraId="7C526290">
      <w:pPr>
        <w:pStyle w:val="2"/>
        <w:numPr>
          <w:ilvl w:val="0"/>
          <w:numId w:val="0"/>
        </w:numPr>
        <w:tabs>
          <w:tab w:val="left" w:pos="1572"/>
          <w:tab w:val="left" w:pos="2335"/>
        </w:tabs>
        <w:spacing w:before="8" w:after="0" w:line="240" w:lineRule="auto"/>
        <w:ind w:right="199" w:rightChars="0"/>
        <w:jc w:val="left"/>
        <w:rPr>
          <w:b w:val="0"/>
        </w:rPr>
      </w:pPr>
      <w:r>
        <w:rPr>
          <w:rFonts w:hint="default"/>
          <w:b w:val="0"/>
          <w:bCs w:val="0"/>
          <w:lang w:val="ru-RU"/>
        </w:rPr>
        <w:t xml:space="preserve">2.5.11 </w:t>
      </w:r>
      <w:r>
        <w:rPr>
          <w:b w:val="0"/>
          <w:bCs w:val="0"/>
        </w:rPr>
        <w:t>По окончании рабочего дня в детском саду воспитатель имеет право передавать ребенка только родителям (законным представителям).</w:t>
      </w:r>
    </w:p>
    <w:p w14:paraId="6E3DD4FD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43" w:rightChars="0"/>
        <w:jc w:val="both"/>
        <w:rPr>
          <w:sz w:val="28"/>
        </w:rPr>
      </w:pPr>
      <w:r>
        <w:rPr>
          <w:rFonts w:hint="default"/>
          <w:sz w:val="28"/>
          <w:lang w:val="ru-RU"/>
        </w:rPr>
        <w:t xml:space="preserve">2.5.12 </w:t>
      </w:r>
      <w:r>
        <w:rPr>
          <w:sz w:val="28"/>
        </w:rPr>
        <w:t>Если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принимают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 передаче своих полномочий забирать своего ребенка из ОУ, то </w:t>
      </w:r>
      <w:r>
        <w:rPr>
          <w:b w:val="0"/>
          <w:bCs/>
          <w:sz w:val="28"/>
        </w:rPr>
        <w:t xml:space="preserve">эти отношения должны быть оформлены должным образом в соответствии с требованиями законодательства (заявления). </w:t>
      </w:r>
      <w:r>
        <w:rPr>
          <w:sz w:val="28"/>
        </w:rPr>
        <w:t>Но это должны быть совершеннолетние лица.</w:t>
      </w:r>
    </w:p>
    <w:p w14:paraId="654F79A2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42" w:rightChars="0"/>
        <w:jc w:val="both"/>
        <w:rPr>
          <w:sz w:val="28"/>
        </w:rPr>
      </w:pPr>
      <w:r>
        <w:rPr>
          <w:rFonts w:hint="default"/>
          <w:b w:val="0"/>
          <w:bCs/>
          <w:sz w:val="28"/>
          <w:lang w:val="ru-RU"/>
        </w:rPr>
        <w:t xml:space="preserve">2.5.13 </w:t>
      </w:r>
      <w:r>
        <w:rPr>
          <w:b w:val="0"/>
          <w:bCs/>
          <w:sz w:val="28"/>
        </w:rPr>
        <w:t>Воспитателям категорически запрещено</w:t>
      </w:r>
      <w:r>
        <w:rPr>
          <w:b/>
          <w:sz w:val="28"/>
        </w:rPr>
        <w:t xml:space="preserve"> </w:t>
      </w:r>
      <w:r>
        <w:rPr>
          <w:sz w:val="28"/>
        </w:rPr>
        <w:t>передавать детей несовершеннолетним,</w:t>
      </w:r>
      <w:r>
        <w:rPr>
          <w:spacing w:val="-16"/>
          <w:sz w:val="28"/>
        </w:rPr>
        <w:t xml:space="preserve"> </w:t>
      </w:r>
      <w:r>
        <w:rPr>
          <w:sz w:val="28"/>
        </w:rPr>
        <w:t>поскольку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этом</w:t>
      </w:r>
      <w:r>
        <w:rPr>
          <w:spacing w:val="-16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16"/>
          <w:sz w:val="28"/>
        </w:rPr>
        <w:t xml:space="preserve"> </w:t>
      </w:r>
      <w:r>
        <w:rPr>
          <w:sz w:val="28"/>
        </w:rPr>
        <w:t>еще</w:t>
      </w:r>
      <w:r>
        <w:rPr>
          <w:spacing w:val="-16"/>
          <w:sz w:val="28"/>
        </w:rPr>
        <w:t xml:space="preserve"> </w:t>
      </w:r>
      <w:r>
        <w:rPr>
          <w:sz w:val="28"/>
        </w:rPr>
        <w:t>не</w:t>
      </w:r>
      <w:r>
        <w:rPr>
          <w:spacing w:val="-16"/>
          <w:sz w:val="28"/>
        </w:rPr>
        <w:t xml:space="preserve"> </w:t>
      </w:r>
      <w:r>
        <w:rPr>
          <w:sz w:val="28"/>
        </w:rPr>
        <w:t>наступает полная дееспособность, они и за себя несут ответственность только в рамках, очерченных ГК РФ. Их дееспособность определена ст.26 и 28 ГК РФ.</w:t>
      </w:r>
    </w:p>
    <w:p w14:paraId="3A6EE684">
      <w:pPr>
        <w:pStyle w:val="5"/>
        <w:spacing w:before="67"/>
        <w:ind w:left="0" w:leftChars="0" w:right="146" w:firstLine="0" w:firstLineChars="0"/>
      </w:pPr>
      <w:r>
        <w:rPr>
          <w:rFonts w:hint="default"/>
          <w:b w:val="0"/>
          <w:bCs w:val="0"/>
          <w:lang w:val="ru-RU"/>
        </w:rPr>
        <w:t xml:space="preserve">2.5.14 </w:t>
      </w:r>
      <w:r>
        <w:rPr>
          <w:b w:val="0"/>
          <w:bCs w:val="0"/>
        </w:rPr>
        <w:t>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</w:t>
      </w:r>
      <w:r>
        <w:rPr>
          <w:rFonts w:hint="default"/>
          <w:b w:val="0"/>
          <w:bCs w:val="0"/>
          <w:lang w:val="ru-RU"/>
        </w:rPr>
        <w:t xml:space="preserve"> </w:t>
      </w:r>
      <w:r>
        <w:t>Исключением являются ситуации, когда от желающего забрать ребенка человека (например, не обладающего родительскими правами биологического родителя) исходит угроза в адрес воспитателя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таком случае работник</w:t>
      </w:r>
      <w:r>
        <w:rPr>
          <w:spacing w:val="-2"/>
        </w:rPr>
        <w:t xml:space="preserve"> </w:t>
      </w:r>
      <w:r>
        <w:t>ОУ</w:t>
      </w:r>
      <w:r>
        <w:rPr>
          <w:spacing w:val="-1"/>
        </w:rPr>
        <w:t xml:space="preserve"> </w:t>
      </w:r>
      <w:r>
        <w:t>не обязан</w:t>
      </w:r>
      <w:r>
        <w:rPr>
          <w:spacing w:val="-1"/>
        </w:rPr>
        <w:t xml:space="preserve"> </w:t>
      </w:r>
      <w:r>
        <w:t>подвергать себя риску.</w:t>
      </w:r>
    </w:p>
    <w:p w14:paraId="033F93D0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9" w:after="0" w:line="240" w:lineRule="auto"/>
        <w:ind w:right="145" w:rightChars="0"/>
        <w:jc w:val="both"/>
        <w:rPr>
          <w:b/>
          <w:sz w:val="28"/>
        </w:rPr>
      </w:pPr>
      <w:r>
        <w:rPr>
          <w:rFonts w:hint="default"/>
          <w:b w:val="0"/>
          <w:bCs/>
          <w:sz w:val="28"/>
          <w:lang w:val="ru-RU"/>
        </w:rPr>
        <w:t xml:space="preserve">2.5.15 </w:t>
      </w:r>
      <w:r>
        <w:rPr>
          <w:b w:val="0"/>
          <w:bCs/>
          <w:sz w:val="28"/>
        </w:rPr>
        <w:t>Родители, забирающие малыша позже установленного времени,</w:t>
      </w:r>
      <w:r>
        <w:rPr>
          <w:b w:val="0"/>
          <w:bCs/>
          <w:spacing w:val="40"/>
          <w:sz w:val="28"/>
        </w:rPr>
        <w:t xml:space="preserve"> </w:t>
      </w:r>
      <w:r>
        <w:rPr>
          <w:b w:val="0"/>
          <w:bCs/>
          <w:sz w:val="28"/>
        </w:rPr>
        <w:t>нарушают</w:t>
      </w:r>
      <w:r>
        <w:rPr>
          <w:b w:val="0"/>
          <w:bCs/>
          <w:spacing w:val="-17"/>
          <w:sz w:val="28"/>
        </w:rPr>
        <w:t xml:space="preserve"> </w:t>
      </w:r>
      <w:r>
        <w:rPr>
          <w:b w:val="0"/>
          <w:bCs/>
          <w:sz w:val="28"/>
        </w:rPr>
        <w:t>свои</w:t>
      </w:r>
      <w:r>
        <w:rPr>
          <w:b w:val="0"/>
          <w:bCs/>
          <w:spacing w:val="-17"/>
          <w:sz w:val="28"/>
        </w:rPr>
        <w:t xml:space="preserve"> </w:t>
      </w:r>
      <w:r>
        <w:rPr>
          <w:b w:val="0"/>
          <w:bCs/>
          <w:sz w:val="28"/>
        </w:rPr>
        <w:t>обязательства</w:t>
      </w:r>
      <w:r>
        <w:rPr>
          <w:b w:val="0"/>
          <w:bCs/>
          <w:spacing w:val="-15"/>
          <w:sz w:val="28"/>
        </w:rPr>
        <w:t xml:space="preserve"> </w:t>
      </w:r>
      <w:r>
        <w:rPr>
          <w:b w:val="0"/>
          <w:bCs/>
          <w:sz w:val="28"/>
        </w:rPr>
        <w:t>перед</w:t>
      </w:r>
      <w:r>
        <w:rPr>
          <w:b w:val="0"/>
          <w:bCs/>
          <w:spacing w:val="-17"/>
          <w:sz w:val="28"/>
        </w:rPr>
        <w:t xml:space="preserve"> </w:t>
      </w:r>
      <w:r>
        <w:rPr>
          <w:b w:val="0"/>
          <w:bCs/>
          <w:sz w:val="28"/>
        </w:rPr>
        <w:t>ОУ.</w:t>
      </w:r>
      <w:r>
        <w:rPr>
          <w:b w:val="0"/>
          <w:bCs/>
          <w:spacing w:val="-14"/>
          <w:sz w:val="28"/>
        </w:rPr>
        <w:t xml:space="preserve"> </w:t>
      </w:r>
      <w:r>
        <w:rPr>
          <w:b w:val="0"/>
          <w:bCs/>
          <w:sz w:val="28"/>
        </w:rPr>
        <w:t>Но</w:t>
      </w:r>
      <w:r>
        <w:rPr>
          <w:b w:val="0"/>
          <w:bCs/>
          <w:spacing w:val="-18"/>
          <w:sz w:val="28"/>
        </w:rPr>
        <w:t xml:space="preserve"> </w:t>
      </w:r>
      <w:r>
        <w:rPr>
          <w:b w:val="0"/>
          <w:bCs/>
          <w:sz w:val="28"/>
        </w:rPr>
        <w:t>в</w:t>
      </w:r>
      <w:r>
        <w:rPr>
          <w:b w:val="0"/>
          <w:bCs/>
          <w:spacing w:val="-17"/>
          <w:sz w:val="28"/>
        </w:rPr>
        <w:t xml:space="preserve"> </w:t>
      </w:r>
      <w:r>
        <w:rPr>
          <w:b w:val="0"/>
          <w:bCs/>
          <w:sz w:val="28"/>
        </w:rPr>
        <w:t xml:space="preserve">случае </w:t>
      </w:r>
      <w:r>
        <w:rPr>
          <w:sz w:val="28"/>
        </w:rPr>
        <w:t>неожиданной задержки, родитель (законный представитель) должен незамедлительно связаться с воспитателем и договориться о способах решения данной ситуации.</w:t>
      </w:r>
    </w:p>
    <w:p w14:paraId="56ED5375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41" w:rightChars="0"/>
        <w:jc w:val="both"/>
        <w:rPr>
          <w:sz w:val="28"/>
        </w:rPr>
      </w:pPr>
      <w:r>
        <w:rPr>
          <w:rFonts w:hint="default"/>
          <w:b w:val="0"/>
          <w:bCs/>
          <w:sz w:val="28"/>
          <w:lang w:val="ru-RU"/>
        </w:rPr>
        <w:t xml:space="preserve">2.5.16 </w:t>
      </w:r>
      <w:r>
        <w:rPr>
          <w:b w:val="0"/>
          <w:bCs/>
          <w:sz w:val="28"/>
        </w:rPr>
        <w:t xml:space="preserve">Ребёнок, которого в установленное время не забрали родители, по существу остаётся без присмотра со стороны ответственных лиц, такой ребёнок отвечает критериям безнадзорного ребенка, </w:t>
      </w:r>
      <w:r>
        <w:rPr>
          <w:sz w:val="28"/>
        </w:rPr>
        <w:t xml:space="preserve">так как согласно ст.1 Федерального закона от 24 июня 1999г. № 120-ФЗ «Об основах системы профилактики безнадзорности и правонарушений несовершеннолетних» под безнадзорным понимается несовершеннолетний, контроль за поведением которого отсутствует вследствие неисполнения или ненадлежащего исполнения обязанностей по его воспитанию, обучению и (или) содержанию со стороны родителей (иных законных </w:t>
      </w:r>
      <w:r>
        <w:rPr>
          <w:spacing w:val="-2"/>
          <w:sz w:val="28"/>
        </w:rPr>
        <w:t>представителей).</w:t>
      </w:r>
    </w:p>
    <w:p w14:paraId="17E236BF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40" w:rightChars="0"/>
        <w:jc w:val="both"/>
        <w:rPr>
          <w:sz w:val="28"/>
        </w:rPr>
      </w:pPr>
      <w:r>
        <w:rPr>
          <w:rFonts w:hint="default"/>
          <w:b w:val="0"/>
          <w:bCs/>
          <w:sz w:val="28"/>
          <w:lang w:val="ru-RU"/>
        </w:rPr>
        <w:t>2.5.17.</w:t>
      </w:r>
      <w:r>
        <w:rPr>
          <w:b w:val="0"/>
          <w:bCs/>
          <w:sz w:val="28"/>
        </w:rPr>
        <w:t>Такой безнадзорный ребёнок подлежит</w:t>
      </w:r>
      <w:r>
        <w:rPr>
          <w:b/>
          <w:sz w:val="28"/>
        </w:rPr>
        <w:t xml:space="preserve"> </w:t>
      </w:r>
      <w:r>
        <w:rPr>
          <w:sz w:val="28"/>
        </w:rPr>
        <w:t>направлению в подразделение по делам несовершеннолетних районного отделения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полиции, в районное учреждение здравоохранения.</w:t>
      </w:r>
    </w:p>
    <w:p w14:paraId="5B3B2DB2">
      <w:pPr>
        <w:pStyle w:val="2"/>
        <w:numPr>
          <w:ilvl w:val="0"/>
          <w:numId w:val="0"/>
        </w:numPr>
        <w:tabs>
          <w:tab w:val="left" w:pos="1572"/>
          <w:tab w:val="left" w:pos="2261"/>
        </w:tabs>
        <w:spacing w:before="1" w:after="0" w:line="240" w:lineRule="auto"/>
        <w:ind w:right="146" w:rightChars="0"/>
        <w:jc w:val="both"/>
        <w:rPr>
          <w:b w:val="0"/>
          <w:bCs w:val="0"/>
        </w:rPr>
      </w:pPr>
    </w:p>
    <w:p w14:paraId="11493D39">
      <w:pPr>
        <w:pStyle w:val="2"/>
        <w:spacing w:after="0" w:line="240" w:lineRule="auto"/>
        <w:ind w:left="0" w:leftChars="0" w:firstLine="0" w:firstLineChars="0"/>
        <w:jc w:val="both"/>
        <w:rPr>
          <w:b w:val="0"/>
          <w:bCs w:val="0"/>
        </w:rPr>
      </w:pPr>
    </w:p>
    <w:p w14:paraId="75AB85AC">
      <w:pPr>
        <w:pStyle w:val="2"/>
        <w:spacing w:after="0" w:line="240" w:lineRule="auto"/>
        <w:ind w:left="0" w:leftChars="0" w:firstLine="0" w:firstLineChars="0"/>
        <w:jc w:val="both"/>
        <w:rPr>
          <w:b w:val="0"/>
          <w:bCs w:val="0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6C022972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4" w:after="0" w:line="235" w:lineRule="auto"/>
        <w:ind w:right="145" w:rightChars="0"/>
        <w:jc w:val="both"/>
        <w:rPr>
          <w:sz w:val="28"/>
          <w:szCs w:val="28"/>
        </w:rPr>
      </w:pPr>
      <w:r>
        <w:rPr>
          <w:rFonts w:hint="default"/>
          <w:b w:val="0"/>
          <w:bCs/>
          <w:sz w:val="28"/>
          <w:lang w:val="ru-RU"/>
        </w:rPr>
        <w:t xml:space="preserve">2.5.18 </w:t>
      </w:r>
      <w:r>
        <w:rPr>
          <w:b w:val="0"/>
          <w:bCs/>
          <w:sz w:val="28"/>
        </w:rPr>
        <w:t>При</w:t>
      </w:r>
      <w:r>
        <w:rPr>
          <w:b w:val="0"/>
          <w:bCs/>
          <w:spacing w:val="40"/>
          <w:sz w:val="28"/>
        </w:rPr>
        <w:t xml:space="preserve"> </w:t>
      </w:r>
      <w:r>
        <w:rPr>
          <w:b w:val="0"/>
          <w:bCs/>
          <w:sz w:val="28"/>
        </w:rPr>
        <w:t>неоднократном</w:t>
      </w:r>
      <w:r>
        <w:rPr>
          <w:b w:val="0"/>
          <w:bCs/>
          <w:spacing w:val="40"/>
          <w:sz w:val="28"/>
        </w:rPr>
        <w:t xml:space="preserve"> </w:t>
      </w:r>
      <w:r>
        <w:rPr>
          <w:b w:val="0"/>
          <w:bCs/>
          <w:sz w:val="28"/>
        </w:rPr>
        <w:t>доставлении</w:t>
      </w:r>
      <w:r>
        <w:rPr>
          <w:b w:val="0"/>
          <w:bCs/>
          <w:spacing w:val="40"/>
          <w:sz w:val="28"/>
        </w:rPr>
        <w:t xml:space="preserve"> </w:t>
      </w:r>
      <w:r>
        <w:rPr>
          <w:b w:val="0"/>
          <w:bCs/>
          <w:sz w:val="28"/>
        </w:rPr>
        <w:t>ребёнка</w:t>
      </w:r>
      <w:r>
        <w:rPr>
          <w:b w:val="0"/>
          <w:bCs/>
          <w:spacing w:val="40"/>
          <w:sz w:val="28"/>
        </w:rPr>
        <w:t xml:space="preserve"> </w:t>
      </w:r>
      <w:r>
        <w:rPr>
          <w:b w:val="0"/>
          <w:bCs/>
          <w:sz w:val="28"/>
        </w:rPr>
        <w:t>в</w:t>
      </w:r>
      <w:r>
        <w:rPr>
          <w:b w:val="0"/>
          <w:bCs/>
          <w:spacing w:val="40"/>
          <w:sz w:val="28"/>
        </w:rPr>
        <w:t xml:space="preserve"> </w:t>
      </w:r>
      <w:r>
        <w:rPr>
          <w:b w:val="0"/>
          <w:bCs/>
          <w:sz w:val="28"/>
        </w:rPr>
        <w:t>детскую комнату</w:t>
      </w:r>
      <w:r>
        <w:rPr>
          <w:b w:val="0"/>
          <w:bCs/>
          <w:spacing w:val="-1"/>
          <w:sz w:val="28"/>
        </w:rPr>
        <w:t xml:space="preserve"> </w:t>
      </w:r>
      <w:r>
        <w:rPr>
          <w:b w:val="0"/>
          <w:bCs/>
          <w:sz w:val="28"/>
        </w:rPr>
        <w:t>полиции</w:t>
      </w:r>
      <w:r>
        <w:rPr>
          <w:b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последующем у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могут</w:t>
      </w:r>
      <w:r>
        <w:rPr>
          <w:spacing w:val="-3"/>
          <w:sz w:val="28"/>
        </w:rPr>
        <w:t xml:space="preserve"> </w:t>
      </w:r>
      <w:r>
        <w:rPr>
          <w:sz w:val="28"/>
        </w:rPr>
        <w:t>возникнуть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  <w:szCs w:val="28"/>
        </w:rPr>
        <w:t>«проблемы» с полномочными органами, и с необходимостью встанет вопрос о неисполнении (ненадлежащем исполнении) родителями своих родительских обязанностей.</w:t>
      </w:r>
    </w:p>
    <w:p w14:paraId="09C2999B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41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>2.5.19.</w:t>
      </w:r>
      <w:r>
        <w:rPr>
          <w:sz w:val="28"/>
        </w:rPr>
        <w:t>После того как ребенок передан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родителям (законным представителям), он считается ушедшим из ДОУ и учреждение перестает нести за него ответственность, даже если ребенок продолжает находиться в пределах помещений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территории детского сада.</w:t>
      </w:r>
    </w:p>
    <w:p w14:paraId="6F3FD0AA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45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2.5.20 </w:t>
      </w:r>
      <w:r>
        <w:rPr>
          <w:sz w:val="28"/>
        </w:rPr>
        <w:t>Для избегания недоразумений при уходе ребенка домой родителям (законным представителям) рекомендуется</w:t>
      </w:r>
      <w:r>
        <w:rPr>
          <w:spacing w:val="40"/>
          <w:sz w:val="28"/>
        </w:rPr>
        <w:t xml:space="preserve"> </w:t>
      </w:r>
      <w:r>
        <w:rPr>
          <w:sz w:val="28"/>
        </w:rPr>
        <w:t>сразу покинуть территорию ОУ.</w:t>
      </w:r>
    </w:p>
    <w:p w14:paraId="28706BC1">
      <w:pPr>
        <w:pStyle w:val="8"/>
        <w:numPr>
          <w:ilvl w:val="0"/>
          <w:numId w:val="0"/>
        </w:numPr>
        <w:tabs>
          <w:tab w:val="left" w:pos="1572"/>
          <w:tab w:val="left" w:pos="2261"/>
        </w:tabs>
        <w:spacing w:before="0" w:after="0" w:line="240" w:lineRule="auto"/>
        <w:ind w:right="145" w:rightChars="0"/>
        <w:jc w:val="both"/>
        <w:rPr>
          <w:b/>
          <w:sz w:val="28"/>
        </w:rPr>
      </w:pPr>
      <w:r>
        <w:rPr>
          <w:rFonts w:hint="default"/>
          <w:sz w:val="28"/>
          <w:lang w:val="ru-RU"/>
        </w:rPr>
        <w:t xml:space="preserve">2.5.21 </w:t>
      </w:r>
      <w:r>
        <w:rPr>
          <w:sz w:val="28"/>
        </w:rPr>
        <w:t>Родители</w:t>
      </w:r>
      <w:r>
        <w:rPr>
          <w:spacing w:val="40"/>
          <w:sz w:val="28"/>
        </w:rPr>
        <w:t xml:space="preserve">  </w:t>
      </w:r>
      <w:r>
        <w:rPr>
          <w:sz w:val="28"/>
        </w:rPr>
        <w:t>(законные</w:t>
      </w:r>
      <w:r>
        <w:rPr>
          <w:spacing w:val="40"/>
          <w:sz w:val="28"/>
        </w:rPr>
        <w:t xml:space="preserve">  </w:t>
      </w:r>
      <w:r>
        <w:rPr>
          <w:sz w:val="28"/>
        </w:rPr>
        <w:t>представители)</w:t>
      </w:r>
      <w:r>
        <w:rPr>
          <w:spacing w:val="40"/>
          <w:sz w:val="28"/>
        </w:rPr>
        <w:t xml:space="preserve">  </w:t>
      </w:r>
      <w:r>
        <w:rPr>
          <w:sz w:val="28"/>
        </w:rPr>
        <w:t>обязаны</w:t>
      </w:r>
      <w:r>
        <w:rPr>
          <w:spacing w:val="40"/>
          <w:sz w:val="28"/>
        </w:rPr>
        <w:t xml:space="preserve"> </w:t>
      </w:r>
      <w:r>
        <w:rPr>
          <w:sz w:val="28"/>
        </w:rPr>
        <w:t>незамедлительно сообщать воспитателям</w:t>
      </w:r>
      <w:r>
        <w:rPr>
          <w:spacing w:val="40"/>
          <w:sz w:val="28"/>
        </w:rPr>
        <w:t xml:space="preserve"> </w:t>
      </w:r>
      <w:r>
        <w:rPr>
          <w:sz w:val="28"/>
        </w:rPr>
        <w:t>и (или) администрации ДОУ о смене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номеров телефонов, адреса места жительства </w:t>
      </w:r>
      <w:r>
        <w:rPr>
          <w:spacing w:val="-2"/>
          <w:sz w:val="28"/>
        </w:rPr>
        <w:t>ребенка.</w:t>
      </w:r>
    </w:p>
    <w:p w14:paraId="32863AD4">
      <w:pPr>
        <w:pStyle w:val="8"/>
        <w:numPr>
          <w:ilvl w:val="2"/>
          <w:numId w:val="2"/>
        </w:numPr>
        <w:tabs>
          <w:tab w:val="left" w:pos="2968"/>
        </w:tabs>
        <w:spacing w:before="274" w:after="0" w:line="240" w:lineRule="auto"/>
        <w:ind w:left="2968" w:right="0" w:hanging="244"/>
        <w:jc w:val="left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14:paraId="064A0A3C">
      <w:pPr>
        <w:pStyle w:val="8"/>
        <w:spacing w:after="0" w:line="240" w:lineRule="auto"/>
        <w:jc w:val="left"/>
        <w:rPr>
          <w:b/>
          <w:sz w:val="24"/>
        </w:rPr>
      </w:pPr>
    </w:p>
    <w:p w14:paraId="21A6C659">
      <w:pPr>
        <w:pStyle w:val="8"/>
        <w:spacing w:after="0" w:line="240" w:lineRule="auto"/>
        <w:jc w:val="left"/>
        <w:rPr>
          <w:b/>
          <w:sz w:val="24"/>
        </w:rPr>
      </w:pPr>
    </w:p>
    <w:p w14:paraId="067F523E">
      <w:pPr>
        <w:pStyle w:val="8"/>
        <w:numPr>
          <w:ilvl w:val="3"/>
          <w:numId w:val="2"/>
        </w:numPr>
        <w:tabs>
          <w:tab w:val="left" w:pos="500"/>
        </w:tabs>
        <w:spacing w:before="67" w:after="0" w:line="322" w:lineRule="exact"/>
        <w:ind w:left="500" w:right="0" w:hanging="360"/>
        <w:jc w:val="both"/>
        <w:rPr>
          <w:sz w:val="28"/>
        </w:rPr>
      </w:pPr>
      <w:r>
        <w:rPr>
          <w:sz w:val="28"/>
        </w:rPr>
        <w:t>Образовательный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ОУ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осуществляется:</w:t>
      </w:r>
    </w:p>
    <w:p w14:paraId="76D789B2">
      <w:pPr>
        <w:pStyle w:val="8"/>
        <w:numPr>
          <w:ilvl w:val="0"/>
          <w:numId w:val="3"/>
        </w:numPr>
        <w:tabs>
          <w:tab w:val="left" w:pos="861"/>
        </w:tabs>
        <w:spacing w:before="0" w:after="0" w:line="240" w:lineRule="auto"/>
        <w:ind w:left="861" w:right="138" w:hanging="360"/>
        <w:jc w:val="both"/>
        <w:rPr>
          <w:sz w:val="28"/>
        </w:rPr>
      </w:pPr>
      <w:r>
        <w:rPr>
          <w:sz w:val="28"/>
        </w:rPr>
        <w:t xml:space="preserve">в соответствии с </w:t>
      </w:r>
      <w:r>
        <w:rPr>
          <w:color w:val="auto"/>
          <w:sz w:val="28"/>
        </w:rPr>
        <w:t>СанПиН</w:t>
      </w:r>
      <w:r>
        <w:rPr>
          <w:color w:val="auto"/>
          <w:spacing w:val="-17"/>
          <w:sz w:val="28"/>
        </w:rPr>
        <w:t xml:space="preserve"> </w:t>
      </w:r>
      <w:r>
        <w:rPr>
          <w:color w:val="auto"/>
          <w:sz w:val="28"/>
        </w:rPr>
        <w:t>2.4.</w:t>
      </w:r>
      <w:r>
        <w:rPr>
          <w:rFonts w:hint="default"/>
          <w:color w:val="auto"/>
          <w:sz w:val="28"/>
          <w:lang w:val="ru-RU"/>
        </w:rPr>
        <w:t>3648</w:t>
      </w:r>
      <w:r>
        <w:rPr>
          <w:color w:val="auto"/>
          <w:sz w:val="28"/>
        </w:rPr>
        <w:t>-</w:t>
      </w:r>
      <w:r>
        <w:rPr>
          <w:rFonts w:hint="default"/>
          <w:color w:val="auto"/>
          <w:sz w:val="28"/>
          <w:lang w:val="ru-RU"/>
        </w:rPr>
        <w:t>20</w:t>
      </w:r>
      <w:r>
        <w:rPr>
          <w:color w:val="auto"/>
          <w:sz w:val="28"/>
        </w:rPr>
        <w:t>.</w:t>
      </w:r>
      <w:r>
        <w:rPr>
          <w:color w:val="auto"/>
          <w:spacing w:val="-18"/>
          <w:sz w:val="28"/>
        </w:rPr>
        <w:t xml:space="preserve"> </w:t>
      </w:r>
      <w:r>
        <w:rPr>
          <w:color w:val="auto"/>
          <w:sz w:val="28"/>
        </w:rPr>
        <w:t>«</w:t>
      </w:r>
      <w:r>
        <w:rPr>
          <w:sz w:val="28"/>
        </w:rPr>
        <w:t>Санитарно- эпидемиологические требования к</w:t>
      </w:r>
      <w:r>
        <w:rPr>
          <w:rFonts w:hint="default"/>
          <w:sz w:val="28"/>
          <w:lang w:val="ru-RU"/>
        </w:rPr>
        <w:t xml:space="preserve"> организациям воспитания и обучения, отдыха и оздоровления детей и молодежи</w:t>
      </w:r>
      <w:r>
        <w:rPr>
          <w:sz w:val="28"/>
        </w:rPr>
        <w:t>»</w:t>
      </w:r>
      <w:r>
        <w:rPr>
          <w:spacing w:val="-2"/>
          <w:sz w:val="28"/>
        </w:rPr>
        <w:t>;</w:t>
      </w:r>
    </w:p>
    <w:p w14:paraId="5C6B9977">
      <w:pPr>
        <w:pStyle w:val="8"/>
        <w:numPr>
          <w:ilvl w:val="0"/>
          <w:numId w:val="3"/>
        </w:numPr>
        <w:tabs>
          <w:tab w:val="left" w:pos="861"/>
        </w:tabs>
        <w:spacing w:before="4" w:after="0" w:line="240" w:lineRule="auto"/>
        <w:ind w:left="861" w:right="142" w:hanging="360"/>
        <w:jc w:val="both"/>
        <w:rPr>
          <w:sz w:val="28"/>
        </w:rPr>
      </w:pPr>
      <w:r>
        <w:rPr>
          <w:sz w:val="28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утвержденным приказом Министерства образования и науки Российской Федерации от 30.08.2013 № 1014</w:t>
      </w:r>
    </w:p>
    <w:p w14:paraId="64F55D5A">
      <w:pPr>
        <w:pStyle w:val="8"/>
        <w:spacing w:after="0" w:line="240" w:lineRule="auto"/>
        <w:ind w:left="0" w:leftChars="0" w:firstLine="0" w:firstLineChars="0"/>
        <w:jc w:val="left"/>
        <w:rPr>
          <w:b/>
          <w:sz w:val="24"/>
        </w:rPr>
      </w:pPr>
    </w:p>
    <w:p w14:paraId="4AAC8A6F">
      <w:pPr>
        <w:pStyle w:val="8"/>
        <w:numPr>
          <w:ilvl w:val="3"/>
          <w:numId w:val="2"/>
        </w:numPr>
        <w:tabs>
          <w:tab w:val="left" w:pos="500"/>
        </w:tabs>
        <w:spacing w:before="0" w:after="0" w:line="320" w:lineRule="exact"/>
        <w:ind w:left="500" w:right="0" w:hanging="360"/>
        <w:jc w:val="left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всех</w:t>
      </w:r>
      <w:r>
        <w:rPr>
          <w:spacing w:val="-12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13"/>
          <w:sz w:val="28"/>
        </w:rPr>
        <w:t xml:space="preserve"> </w:t>
      </w:r>
      <w:r>
        <w:rPr>
          <w:sz w:val="28"/>
        </w:rPr>
        <w:t>групп</w:t>
      </w:r>
      <w:r>
        <w:rPr>
          <w:spacing w:val="-5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7"/>
          <w:sz w:val="28"/>
        </w:rPr>
        <w:t xml:space="preserve"> </w:t>
      </w:r>
      <w:r>
        <w:rPr>
          <w:sz w:val="28"/>
        </w:rPr>
        <w:t>пятидневная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учебная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неделя.</w:t>
      </w:r>
    </w:p>
    <w:p w14:paraId="54AA716B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5" w:hanging="361"/>
        <w:jc w:val="left"/>
        <w:rPr>
          <w:sz w:val="28"/>
        </w:rPr>
      </w:pPr>
      <w:r>
        <w:rPr>
          <w:spacing w:val="-11"/>
          <w:sz w:val="28"/>
          <w:lang w:val="ru-RU"/>
        </w:rPr>
        <w:t>Занятия</w:t>
      </w:r>
      <w:r>
        <w:rPr>
          <w:rFonts w:hint="default"/>
          <w:spacing w:val="-11"/>
          <w:sz w:val="28"/>
          <w:lang w:val="ru-RU"/>
        </w:rPr>
        <w:t xml:space="preserve"> </w:t>
      </w:r>
      <w:r>
        <w:rPr>
          <w:spacing w:val="-11"/>
          <w:sz w:val="28"/>
        </w:rPr>
        <w:t xml:space="preserve"> </w:t>
      </w:r>
      <w:r>
        <w:rPr>
          <w:spacing w:val="-11"/>
          <w:sz w:val="28"/>
          <w:lang w:val="ru-RU"/>
        </w:rPr>
        <w:t>с</w:t>
      </w:r>
      <w:r>
        <w:rPr>
          <w:rFonts w:hint="default"/>
          <w:spacing w:val="-11"/>
          <w:sz w:val="28"/>
          <w:lang w:val="ru-RU"/>
        </w:rPr>
        <w:t xml:space="preserve"> детьми </w:t>
      </w:r>
      <w:r>
        <w:rPr>
          <w:sz w:val="28"/>
        </w:rPr>
        <w:t>начина</w:t>
      </w:r>
      <w:r>
        <w:rPr>
          <w:sz w:val="28"/>
          <w:lang w:val="ru-RU"/>
        </w:rPr>
        <w:t>ю</w:t>
      </w:r>
      <w:r>
        <w:rPr>
          <w:sz w:val="28"/>
        </w:rPr>
        <w:t>тся</w:t>
      </w:r>
      <w:r>
        <w:rPr>
          <w:spacing w:val="-9"/>
          <w:sz w:val="28"/>
        </w:rPr>
        <w:t xml:space="preserve"> </w:t>
      </w:r>
      <w:r>
        <w:rPr>
          <w:sz w:val="28"/>
        </w:rPr>
        <w:t>с 9 часов 00 минут.</w:t>
      </w:r>
    </w:p>
    <w:p w14:paraId="7B1FF67B">
      <w:pPr>
        <w:pStyle w:val="8"/>
        <w:numPr>
          <w:ilvl w:val="3"/>
          <w:numId w:val="2"/>
        </w:numPr>
        <w:tabs>
          <w:tab w:val="left" w:pos="500"/>
        </w:tabs>
        <w:spacing w:before="0" w:after="0" w:line="321" w:lineRule="exact"/>
        <w:ind w:left="500" w:right="0" w:hanging="360"/>
        <w:jc w:val="left"/>
        <w:rPr>
          <w:sz w:val="28"/>
        </w:rPr>
      </w:pPr>
      <w:r>
        <w:rPr>
          <w:sz w:val="28"/>
        </w:rPr>
        <w:t>Продолжительность</w:t>
      </w:r>
      <w:r>
        <w:rPr>
          <w:spacing w:val="-14"/>
          <w:sz w:val="28"/>
        </w:rPr>
        <w:t xml:space="preserve"> </w:t>
      </w:r>
      <w:r>
        <w:rPr>
          <w:spacing w:val="-14"/>
          <w:sz w:val="28"/>
          <w:lang w:val="ru-RU"/>
        </w:rPr>
        <w:t>занятий</w:t>
      </w:r>
      <w:r>
        <w:rPr>
          <w:rFonts w:hint="default"/>
          <w:spacing w:val="-14"/>
          <w:sz w:val="28"/>
          <w:lang w:val="ru-RU"/>
        </w:rPr>
        <w:t xml:space="preserve"> 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составляет:</w:t>
      </w:r>
    </w:p>
    <w:p w14:paraId="7F058E34">
      <w:pPr>
        <w:pStyle w:val="8"/>
        <w:numPr>
          <w:ilvl w:val="0"/>
          <w:numId w:val="4"/>
        </w:numPr>
        <w:tabs>
          <w:tab w:val="left" w:pos="1013"/>
        </w:tabs>
        <w:spacing w:before="0" w:after="0" w:line="322" w:lineRule="exact"/>
        <w:ind w:left="1013" w:right="0" w:hanging="162"/>
        <w:jc w:val="left"/>
        <w:rPr>
          <w:b/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-4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-5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10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минут;</w:t>
      </w:r>
    </w:p>
    <w:p w14:paraId="6A5803F3">
      <w:pPr>
        <w:pStyle w:val="8"/>
        <w:numPr>
          <w:ilvl w:val="0"/>
          <w:numId w:val="4"/>
        </w:numPr>
        <w:tabs>
          <w:tab w:val="left" w:pos="1013"/>
        </w:tabs>
        <w:spacing w:before="0" w:after="0" w:line="322" w:lineRule="exact"/>
        <w:ind w:left="1013" w:right="0" w:hanging="162"/>
        <w:jc w:val="lef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младшей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 –</w:t>
      </w:r>
      <w:r>
        <w:rPr>
          <w:spacing w:val="-3"/>
          <w:sz w:val="28"/>
        </w:rPr>
        <w:t xml:space="preserve"> </w:t>
      </w:r>
      <w:r>
        <w:rPr>
          <w:sz w:val="28"/>
        </w:rPr>
        <w:t>15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минут;</w:t>
      </w:r>
    </w:p>
    <w:p w14:paraId="4A6DD8C8">
      <w:pPr>
        <w:pStyle w:val="8"/>
        <w:numPr>
          <w:ilvl w:val="0"/>
          <w:numId w:val="4"/>
        </w:numPr>
        <w:tabs>
          <w:tab w:val="left" w:pos="1013"/>
        </w:tabs>
        <w:spacing w:before="0" w:after="0" w:line="240" w:lineRule="auto"/>
        <w:ind w:left="1013" w:right="0" w:hanging="162"/>
        <w:jc w:val="left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 –</w:t>
      </w:r>
      <w:r>
        <w:rPr>
          <w:spacing w:val="-4"/>
          <w:sz w:val="28"/>
        </w:rPr>
        <w:t xml:space="preserve"> </w:t>
      </w:r>
      <w:r>
        <w:rPr>
          <w:sz w:val="28"/>
        </w:rPr>
        <w:t>20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минут;</w:t>
      </w:r>
    </w:p>
    <w:p w14:paraId="5071CF5D">
      <w:pPr>
        <w:pStyle w:val="8"/>
        <w:numPr>
          <w:ilvl w:val="0"/>
          <w:numId w:val="4"/>
        </w:numPr>
        <w:tabs>
          <w:tab w:val="left" w:pos="1013"/>
        </w:tabs>
        <w:spacing w:before="5" w:after="0" w:line="322" w:lineRule="exact"/>
        <w:ind w:left="1013" w:right="0" w:hanging="162"/>
        <w:jc w:val="lef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старшей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 –</w:t>
      </w:r>
      <w:r>
        <w:rPr>
          <w:spacing w:val="-3"/>
          <w:sz w:val="28"/>
        </w:rPr>
        <w:t xml:space="preserve"> </w:t>
      </w:r>
      <w:r>
        <w:rPr>
          <w:sz w:val="28"/>
        </w:rPr>
        <w:t>25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минут;</w:t>
      </w:r>
    </w:p>
    <w:p w14:paraId="44CF003A">
      <w:pPr>
        <w:pStyle w:val="8"/>
        <w:numPr>
          <w:ilvl w:val="0"/>
          <w:numId w:val="4"/>
        </w:numPr>
        <w:tabs>
          <w:tab w:val="left" w:pos="1013"/>
        </w:tabs>
        <w:spacing w:before="0" w:after="0" w:line="322" w:lineRule="exact"/>
        <w:ind w:left="1013" w:right="0" w:hanging="162"/>
        <w:jc w:val="left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подготовительной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 –</w:t>
      </w:r>
      <w:r>
        <w:rPr>
          <w:spacing w:val="-4"/>
          <w:sz w:val="28"/>
        </w:rPr>
        <w:t xml:space="preserve"> </w:t>
      </w:r>
      <w:r>
        <w:rPr>
          <w:sz w:val="28"/>
        </w:rPr>
        <w:t>30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минут.</w:t>
      </w:r>
    </w:p>
    <w:p w14:paraId="25A0F482">
      <w:pPr>
        <w:pStyle w:val="5"/>
        <w:ind w:left="140" w:firstLine="0"/>
        <w:jc w:val="left"/>
      </w:pPr>
      <w:r>
        <w:t>Перерыв</w:t>
      </w:r>
      <w:r>
        <w:rPr>
          <w:spacing w:val="-8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периодами</w:t>
      </w:r>
      <w:r>
        <w:rPr>
          <w:spacing w:val="-6"/>
        </w:rPr>
        <w:t xml:space="preserve"> </w:t>
      </w:r>
      <w:r>
        <w:rPr>
          <w:spacing w:val="-6"/>
          <w:lang w:val="ru-RU"/>
        </w:rPr>
        <w:t>занятиями</w:t>
      </w:r>
      <w:r>
        <w:rPr>
          <w:spacing w:val="-4"/>
        </w:rPr>
        <w:t xml:space="preserve"> </w:t>
      </w:r>
      <w:r>
        <w:t>составляет</w:t>
      </w:r>
      <w:r>
        <w:rPr>
          <w:spacing w:val="-7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rPr>
          <w:spacing w:val="-2"/>
        </w:rPr>
        <w:t>минут.</w:t>
      </w:r>
    </w:p>
    <w:p w14:paraId="1B8AE069">
      <w:pPr>
        <w:pStyle w:val="8"/>
        <w:numPr>
          <w:ilvl w:val="0"/>
          <w:numId w:val="4"/>
        </w:numPr>
        <w:tabs>
          <w:tab w:val="left" w:pos="1013"/>
        </w:tabs>
        <w:spacing w:before="0" w:after="0" w:line="322" w:lineRule="exact"/>
        <w:ind w:left="1013" w:right="0" w:hanging="162"/>
        <w:jc w:val="left"/>
        <w:rPr>
          <w:sz w:val="28"/>
        </w:rPr>
      </w:pPr>
      <w:r>
        <w:rPr>
          <w:sz w:val="28"/>
        </w:rPr>
        <w:t>продолжительность</w:t>
      </w:r>
      <w:r>
        <w:rPr>
          <w:spacing w:val="6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года –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31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мая;</w:t>
      </w:r>
    </w:p>
    <w:p w14:paraId="76F7A0F3">
      <w:pPr>
        <w:pStyle w:val="8"/>
        <w:numPr>
          <w:ilvl w:val="0"/>
          <w:numId w:val="4"/>
        </w:numPr>
        <w:tabs>
          <w:tab w:val="left" w:pos="1013"/>
        </w:tabs>
        <w:spacing w:before="0" w:after="0" w:line="322" w:lineRule="exact"/>
        <w:ind w:left="1013" w:right="0" w:hanging="162"/>
        <w:jc w:val="left"/>
        <w:rPr>
          <w:sz w:val="28"/>
        </w:rPr>
      </w:pPr>
      <w:r>
        <w:rPr>
          <w:sz w:val="28"/>
        </w:rPr>
        <w:t>летний</w:t>
      </w:r>
      <w:r>
        <w:rPr>
          <w:spacing w:val="-5"/>
          <w:sz w:val="28"/>
        </w:rPr>
        <w:t xml:space="preserve"> </w:t>
      </w:r>
      <w:r>
        <w:rPr>
          <w:sz w:val="28"/>
        </w:rPr>
        <w:t>оздоровительный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9"/>
          <w:sz w:val="28"/>
        </w:rPr>
        <w:t xml:space="preserve"> </w:t>
      </w:r>
      <w:r>
        <w:rPr>
          <w:sz w:val="28"/>
        </w:rPr>
        <w:t>июня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31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августа.</w:t>
      </w:r>
    </w:p>
    <w:p w14:paraId="11845207">
      <w:pPr>
        <w:pStyle w:val="8"/>
        <w:spacing w:after="0" w:line="240" w:lineRule="auto"/>
        <w:ind w:left="0" w:leftChars="0" w:firstLine="0" w:firstLineChars="0"/>
        <w:jc w:val="left"/>
        <w:rPr>
          <w:b/>
          <w:sz w:val="24"/>
        </w:rPr>
      </w:pPr>
    </w:p>
    <w:p w14:paraId="20AC7475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5" w:hanging="361"/>
        <w:jc w:val="both"/>
        <w:rPr>
          <w:sz w:val="28"/>
        </w:rPr>
      </w:pPr>
      <w:r>
        <w:rPr>
          <w:sz w:val="28"/>
          <w:lang w:val="ru-RU"/>
        </w:rPr>
        <w:t>О</w:t>
      </w:r>
      <w:r>
        <w:rPr>
          <w:sz w:val="28"/>
        </w:rPr>
        <w:t>бразовательная деятельность определена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 образовательной программой дошкольного образования, разработанной</w:t>
      </w:r>
      <w:r>
        <w:rPr>
          <w:spacing w:val="40"/>
          <w:sz w:val="28"/>
        </w:rPr>
        <w:t xml:space="preserve"> </w:t>
      </w:r>
      <w:r>
        <w:rPr>
          <w:sz w:val="28"/>
        </w:rPr>
        <w:t>и утверждённой в учреждении, в соответствии с федеральным государственным образовательным стандартом</w:t>
      </w:r>
      <w:r>
        <w:rPr>
          <w:spacing w:val="40"/>
          <w:sz w:val="28"/>
        </w:rPr>
        <w:t xml:space="preserve"> </w:t>
      </w:r>
      <w:r>
        <w:rPr>
          <w:sz w:val="28"/>
        </w:rPr>
        <w:t>и с учётом Примерной программы, которая определяет содержание обязательной части образовательной программы Учреждения и предполагает комплексность подхода, обеспечивая развитие детей во всех взаимодополняющих образовательных областях.</w:t>
      </w:r>
    </w:p>
    <w:p w14:paraId="16B7AA68">
      <w:pPr>
        <w:pStyle w:val="8"/>
        <w:spacing w:after="0" w:line="240" w:lineRule="auto"/>
        <w:ind w:left="0" w:leftChars="0" w:firstLine="0" w:firstLineChars="0"/>
        <w:jc w:val="left"/>
        <w:rPr>
          <w:b/>
          <w:sz w:val="24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439501BD">
      <w:pPr>
        <w:pStyle w:val="8"/>
        <w:numPr>
          <w:ilvl w:val="0"/>
          <w:numId w:val="0"/>
        </w:numPr>
        <w:tabs>
          <w:tab w:val="left" w:pos="1013"/>
        </w:tabs>
        <w:spacing w:before="0" w:after="0" w:line="322" w:lineRule="exact"/>
        <w:ind w:right="0" w:rightChars="0"/>
        <w:jc w:val="left"/>
        <w:rPr>
          <w:sz w:val="28"/>
        </w:rPr>
      </w:pPr>
    </w:p>
    <w:p w14:paraId="64AE8CBB">
      <w:pPr>
        <w:pStyle w:val="8"/>
        <w:numPr>
          <w:ilvl w:val="3"/>
          <w:numId w:val="2"/>
        </w:numPr>
        <w:tabs>
          <w:tab w:val="left" w:pos="501"/>
        </w:tabs>
        <w:spacing w:before="2" w:after="0" w:line="240" w:lineRule="auto"/>
        <w:ind w:left="501" w:right="153" w:hanging="361"/>
        <w:jc w:val="both"/>
        <w:rPr>
          <w:sz w:val="28"/>
        </w:rPr>
      </w:pPr>
      <w:r>
        <w:rPr>
          <w:sz w:val="28"/>
        </w:rPr>
        <w:t>Примерный распорядок ОД для каждого возраста утверждается в начале каждого учебного года и размещается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на информационных стендах.</w:t>
      </w:r>
    </w:p>
    <w:p w14:paraId="007046E7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5" w:hanging="361"/>
        <w:jc w:val="both"/>
        <w:rPr>
          <w:sz w:val="28"/>
        </w:rPr>
      </w:pPr>
      <w:r>
        <w:rPr>
          <w:sz w:val="28"/>
        </w:rPr>
        <w:t xml:space="preserve">В ОД могут вноситься изменения с учетом педагогической целесообразности и рациональности режима дня, погодных и временных </w:t>
      </w:r>
      <w:r>
        <w:rPr>
          <w:spacing w:val="-2"/>
          <w:sz w:val="28"/>
        </w:rPr>
        <w:t>условий.</w:t>
      </w:r>
    </w:p>
    <w:p w14:paraId="5C8C3C61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7" w:hanging="361"/>
        <w:jc w:val="both"/>
        <w:rPr>
          <w:sz w:val="28"/>
        </w:rPr>
      </w:pPr>
      <w:r>
        <w:rPr>
          <w:sz w:val="28"/>
        </w:rPr>
        <w:t>ОД для детей имеющих особые образовательные потребности обеспечивается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18"/>
          <w:sz w:val="28"/>
        </w:rPr>
        <w:t xml:space="preserve"> </w:t>
      </w:r>
      <w:r>
        <w:rPr>
          <w:sz w:val="28"/>
        </w:rPr>
        <w:t>общеразвивающей</w:t>
      </w:r>
      <w:r>
        <w:rPr>
          <w:spacing w:val="-17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совместном процессе, с учетом индивидуальных возможностей.</w:t>
      </w:r>
    </w:p>
    <w:p w14:paraId="0717BA9A">
      <w:pPr>
        <w:pStyle w:val="8"/>
        <w:numPr>
          <w:ilvl w:val="2"/>
          <w:numId w:val="2"/>
        </w:numPr>
        <w:tabs>
          <w:tab w:val="left" w:pos="2396"/>
        </w:tabs>
        <w:spacing w:before="280" w:after="0" w:line="240" w:lineRule="auto"/>
        <w:ind w:left="2396" w:right="0" w:hanging="244"/>
        <w:jc w:val="left"/>
        <w:rPr>
          <w:b/>
          <w:sz w:val="24"/>
        </w:rPr>
      </w:pPr>
      <w:r>
        <w:rPr>
          <w:b/>
          <w:sz w:val="24"/>
        </w:rPr>
        <w:t>ПРЕБЫВАНИЕ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 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СВЕЖЕМ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ВОЗДУХЕ</w:t>
      </w:r>
    </w:p>
    <w:p w14:paraId="2E01096A">
      <w:pPr>
        <w:pStyle w:val="8"/>
        <w:numPr>
          <w:ilvl w:val="3"/>
          <w:numId w:val="2"/>
        </w:numPr>
        <w:tabs>
          <w:tab w:val="left" w:pos="501"/>
        </w:tabs>
        <w:spacing w:before="272" w:after="0" w:line="240" w:lineRule="auto"/>
        <w:ind w:left="501" w:right="142" w:hanging="361"/>
        <w:jc w:val="both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ДОУ</w:t>
      </w:r>
      <w:r>
        <w:rPr>
          <w:spacing w:val="40"/>
          <w:sz w:val="28"/>
        </w:rPr>
        <w:t xml:space="preserve"> </w:t>
      </w:r>
      <w:r>
        <w:rPr>
          <w:sz w:val="28"/>
        </w:rPr>
        <w:t>воспитанники гуляют 2 раза в день (в утреннее и вечернее время). Продолжительность ежедневных прогулок составляет 3-4 часа. При температуре воздуха ниже минус 15 С° и скорости ветра более 7м/с продолжительность прогулки сокращается.</w:t>
      </w:r>
    </w:p>
    <w:p w14:paraId="4CFD1581">
      <w:pPr>
        <w:pStyle w:val="8"/>
        <w:numPr>
          <w:ilvl w:val="3"/>
          <w:numId w:val="2"/>
        </w:numPr>
        <w:tabs>
          <w:tab w:val="left" w:pos="501"/>
        </w:tabs>
        <w:spacing w:before="87" w:after="0" w:line="240" w:lineRule="auto"/>
        <w:ind w:left="501" w:right="133" w:hanging="361"/>
        <w:jc w:val="both"/>
        <w:rPr>
          <w:sz w:val="28"/>
        </w:rPr>
      </w:pPr>
      <w:r>
        <w:rPr>
          <w:sz w:val="28"/>
        </w:rPr>
        <w:t>Прогулка не проводится</w:t>
      </w:r>
      <w:r>
        <w:rPr>
          <w:spacing w:val="40"/>
          <w:sz w:val="28"/>
        </w:rPr>
        <w:t xml:space="preserve"> </w:t>
      </w:r>
      <w:r>
        <w:rPr>
          <w:sz w:val="28"/>
        </w:rPr>
        <w:t>при температуре воздуха ниже минус 15С</w:t>
      </w:r>
      <w:r>
        <w:rPr>
          <w:sz w:val="28"/>
          <w:vertAlign w:val="superscript"/>
        </w:rPr>
        <w:t>о</w:t>
      </w:r>
      <w:r>
        <w:rPr>
          <w:spacing w:val="40"/>
          <w:sz w:val="28"/>
          <w:vertAlign w:val="baseline"/>
        </w:rPr>
        <w:t xml:space="preserve"> </w:t>
      </w:r>
      <w:r>
        <w:rPr>
          <w:sz w:val="28"/>
          <w:vertAlign w:val="baseline"/>
        </w:rPr>
        <w:t>и скорости ветра более 7 м/с для детей до 4 лет, а для детей 5-7 лет при температуре воздуха ниже минус 15 С</w:t>
      </w:r>
      <w:r>
        <w:rPr>
          <w:sz w:val="28"/>
          <w:vertAlign w:val="superscript"/>
        </w:rPr>
        <w:t>о</w:t>
      </w:r>
      <w:r>
        <w:rPr>
          <w:spacing w:val="40"/>
          <w:sz w:val="28"/>
          <w:vertAlign w:val="baseline"/>
        </w:rPr>
        <w:t xml:space="preserve"> </w:t>
      </w:r>
      <w:r>
        <w:rPr>
          <w:sz w:val="28"/>
          <w:vertAlign w:val="baseline"/>
        </w:rPr>
        <w:t>и скорости ветра более 10 м/с, в иных случаях родители (законные представители) не имеют права требовать от воспитателей и администрации ДОУ</w:t>
      </w:r>
      <w:r>
        <w:rPr>
          <w:spacing w:val="40"/>
          <w:sz w:val="28"/>
          <w:vertAlign w:val="baseline"/>
        </w:rPr>
        <w:t xml:space="preserve"> </w:t>
      </w:r>
      <w:r>
        <w:rPr>
          <w:sz w:val="28"/>
          <w:vertAlign w:val="baseline"/>
        </w:rPr>
        <w:t>отмены данного режимного</w:t>
      </w:r>
      <w:r>
        <w:rPr>
          <w:spacing w:val="40"/>
          <w:sz w:val="28"/>
          <w:vertAlign w:val="baseline"/>
        </w:rPr>
        <w:t xml:space="preserve"> </w:t>
      </w:r>
      <w:r>
        <w:rPr>
          <w:sz w:val="28"/>
          <w:vertAlign w:val="baseline"/>
        </w:rPr>
        <w:t>момента.</w:t>
      </w:r>
    </w:p>
    <w:p w14:paraId="6B0DBF26">
      <w:pPr>
        <w:pStyle w:val="8"/>
        <w:numPr>
          <w:ilvl w:val="3"/>
          <w:numId w:val="2"/>
        </w:numPr>
        <w:tabs>
          <w:tab w:val="left" w:pos="501"/>
        </w:tabs>
        <w:spacing w:before="4" w:after="0" w:line="240" w:lineRule="auto"/>
        <w:ind w:left="501" w:right="150" w:hanging="361"/>
        <w:jc w:val="both"/>
        <w:rPr>
          <w:sz w:val="28"/>
        </w:rPr>
      </w:pPr>
      <w:r>
        <w:rPr>
          <w:sz w:val="28"/>
        </w:rPr>
        <w:t>При сложных погодных условиях каждое решение об отмене прогулки принимается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заведующим ДОУ.</w:t>
      </w:r>
    </w:p>
    <w:p w14:paraId="64A8B959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1" w:hanging="361"/>
        <w:jc w:val="both"/>
        <w:rPr>
          <w:sz w:val="28"/>
        </w:rPr>
      </w:pPr>
      <w:r>
        <w:rPr>
          <w:sz w:val="28"/>
        </w:rPr>
        <w:t>Администрация ДОУ оставляет за собой право отказать родителям (законным представителям) в просьбе оставлять воспитанников во время прогулки в групповой комнате, так как, в соответствии с требованиями СанПиН</w:t>
      </w:r>
      <w:r>
        <w:rPr>
          <w:spacing w:val="-18"/>
          <w:sz w:val="28"/>
        </w:rPr>
        <w:t xml:space="preserve"> </w:t>
      </w:r>
      <w:r>
        <w:rPr>
          <w:sz w:val="28"/>
        </w:rPr>
        <w:t>2.4.3</w:t>
      </w:r>
      <w:r>
        <w:rPr>
          <w:rFonts w:hint="default"/>
          <w:sz w:val="28"/>
          <w:lang w:val="ru-RU"/>
        </w:rPr>
        <w:t>648</w:t>
      </w:r>
      <w:r>
        <w:rPr>
          <w:sz w:val="28"/>
        </w:rPr>
        <w:t>-</w:t>
      </w:r>
      <w:r>
        <w:rPr>
          <w:rFonts w:hint="default"/>
          <w:sz w:val="28"/>
          <w:lang w:val="ru-RU"/>
        </w:rPr>
        <w:t>20</w:t>
      </w:r>
      <w:r>
        <w:rPr>
          <w:spacing w:val="-17"/>
          <w:sz w:val="28"/>
        </w:rPr>
        <w:t xml:space="preserve"> </w:t>
      </w:r>
      <w:r>
        <w:rPr>
          <w:sz w:val="28"/>
        </w:rPr>
        <w:t>пункт</w:t>
      </w:r>
      <w:r>
        <w:rPr>
          <w:spacing w:val="-18"/>
          <w:sz w:val="28"/>
        </w:rPr>
        <w:t xml:space="preserve"> </w:t>
      </w:r>
      <w:r>
        <w:rPr>
          <w:rFonts w:hint="default"/>
          <w:spacing w:val="-18"/>
          <w:sz w:val="28"/>
          <w:lang w:val="ru-RU"/>
        </w:rPr>
        <w:t>2.7.2</w:t>
      </w:r>
      <w:r>
        <w:rPr>
          <w:sz w:val="28"/>
        </w:rPr>
        <w:t>,</w:t>
      </w:r>
      <w:r>
        <w:rPr>
          <w:spacing w:val="-14"/>
          <w:sz w:val="28"/>
        </w:rPr>
        <w:t xml:space="preserve"> </w:t>
      </w:r>
      <w:r>
        <w:rPr>
          <w:sz w:val="28"/>
        </w:rPr>
        <w:t>все</w:t>
      </w:r>
      <w:r>
        <w:rPr>
          <w:spacing w:val="-18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ежедневно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неоднократно проветриваются в отсутствии детей.</w:t>
      </w:r>
    </w:p>
    <w:p w14:paraId="7E7F12FE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9" w:hanging="361"/>
        <w:jc w:val="both"/>
        <w:rPr>
          <w:sz w:val="28"/>
        </w:rPr>
      </w:pPr>
      <w:r>
        <w:rPr>
          <w:sz w:val="28"/>
        </w:rPr>
        <w:t>В летний период времени с 01 июня по 31 августа (при теплых, благоприятных погодный условиях) вся жизнедеятельность и образовательная</w:t>
      </w:r>
      <w:r>
        <w:rPr>
          <w:spacing w:val="-18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8"/>
          <w:sz w:val="28"/>
        </w:rPr>
        <w:t xml:space="preserve"> </w:t>
      </w:r>
      <w:r>
        <w:rPr>
          <w:sz w:val="28"/>
        </w:rPr>
        <w:t>переносится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свежий</w:t>
      </w:r>
      <w:r>
        <w:rPr>
          <w:spacing w:val="-17"/>
          <w:sz w:val="28"/>
        </w:rPr>
        <w:t xml:space="preserve"> </w:t>
      </w:r>
      <w:r>
        <w:rPr>
          <w:sz w:val="28"/>
        </w:rPr>
        <w:t>воздух,</w:t>
      </w:r>
      <w:r>
        <w:rPr>
          <w:spacing w:val="-18"/>
          <w:sz w:val="28"/>
        </w:rPr>
        <w:t xml:space="preserve"> </w:t>
      </w:r>
      <w:r>
        <w:rPr>
          <w:sz w:val="28"/>
        </w:rPr>
        <w:t>данный период считается оздоровительным.</w:t>
      </w:r>
    </w:p>
    <w:p w14:paraId="77D55D51">
      <w:pPr>
        <w:pStyle w:val="8"/>
        <w:numPr>
          <w:ilvl w:val="3"/>
          <w:numId w:val="2"/>
        </w:numPr>
        <w:tabs>
          <w:tab w:val="left" w:pos="501"/>
        </w:tabs>
        <w:spacing w:before="1" w:after="0" w:line="240" w:lineRule="auto"/>
        <w:ind w:left="501" w:right="151" w:hanging="361"/>
        <w:jc w:val="both"/>
        <w:rPr>
          <w:sz w:val="28"/>
        </w:rPr>
      </w:pPr>
      <w:r>
        <w:rPr>
          <w:sz w:val="28"/>
        </w:rPr>
        <w:t>Занятия</w:t>
      </w:r>
      <w:r>
        <w:rPr>
          <w:spacing w:val="40"/>
          <w:sz w:val="28"/>
        </w:rPr>
        <w:t xml:space="preserve"> </w:t>
      </w:r>
      <w:r>
        <w:rPr>
          <w:sz w:val="28"/>
        </w:rPr>
        <w:t>по дополнительному образованию (студии, кружки, секции)</w:t>
      </w:r>
      <w:r>
        <w:rPr>
          <w:spacing w:val="40"/>
          <w:sz w:val="28"/>
        </w:rPr>
        <w:t xml:space="preserve"> </w:t>
      </w:r>
      <w:r>
        <w:rPr>
          <w:sz w:val="28"/>
        </w:rPr>
        <w:t>не проводятся за счет времени, отведенного на прогулку.</w:t>
      </w:r>
    </w:p>
    <w:p w14:paraId="6413CF78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1" w:hanging="361"/>
        <w:jc w:val="both"/>
        <w:rPr>
          <w:sz w:val="28"/>
        </w:rPr>
      </w:pPr>
      <w:r>
        <w:rPr>
          <w:sz w:val="28"/>
        </w:rPr>
        <w:t>Родители (законные представители) имеют право</w:t>
      </w:r>
      <w:r>
        <w:rPr>
          <w:spacing w:val="40"/>
          <w:sz w:val="28"/>
        </w:rPr>
        <w:t xml:space="preserve"> </w:t>
      </w:r>
      <w:r>
        <w:rPr>
          <w:sz w:val="28"/>
        </w:rPr>
        <w:t>оказывать помощь воспитателям в создании условий для организации двигательной активности на прогулке (расчистка участка, постройка ледяных форм и другое,</w:t>
      </w:r>
      <w:r>
        <w:rPr>
          <w:spacing w:val="40"/>
          <w:sz w:val="28"/>
        </w:rPr>
        <w:t xml:space="preserve"> </w:t>
      </w:r>
      <w:r>
        <w:rPr>
          <w:sz w:val="28"/>
        </w:rPr>
        <w:t>по просьбе воспитателя).</w:t>
      </w:r>
    </w:p>
    <w:p w14:paraId="116FB614">
      <w:pPr>
        <w:pStyle w:val="8"/>
        <w:numPr>
          <w:ilvl w:val="0"/>
          <w:numId w:val="0"/>
        </w:numPr>
        <w:tabs>
          <w:tab w:val="left" w:pos="501"/>
        </w:tabs>
        <w:spacing w:before="0" w:after="0" w:line="240" w:lineRule="auto"/>
        <w:ind w:left="140" w:leftChars="0" w:right="141" w:rightChars="0"/>
        <w:jc w:val="both"/>
        <w:rPr>
          <w:sz w:val="28"/>
        </w:rPr>
      </w:pPr>
    </w:p>
    <w:p w14:paraId="7DC1D325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25097CFB">
      <w:pPr>
        <w:pStyle w:val="8"/>
        <w:numPr>
          <w:ilvl w:val="2"/>
          <w:numId w:val="2"/>
        </w:numPr>
        <w:tabs>
          <w:tab w:val="left" w:pos="3679"/>
        </w:tabs>
        <w:spacing w:before="281" w:after="0" w:line="240" w:lineRule="auto"/>
        <w:ind w:left="3679" w:right="0" w:hanging="244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ПИЩИ</w:t>
      </w:r>
    </w:p>
    <w:p w14:paraId="58627966">
      <w:pPr>
        <w:pStyle w:val="8"/>
        <w:numPr>
          <w:ilvl w:val="3"/>
          <w:numId w:val="2"/>
        </w:numPr>
        <w:tabs>
          <w:tab w:val="left" w:pos="501"/>
        </w:tabs>
        <w:spacing w:before="272" w:after="0" w:line="240" w:lineRule="auto"/>
        <w:ind w:left="501" w:right="143" w:hanging="361"/>
        <w:jc w:val="both"/>
        <w:rPr>
          <w:sz w:val="28"/>
        </w:rPr>
      </w:pPr>
      <w:r>
        <w:rPr>
          <w:sz w:val="28"/>
        </w:rPr>
        <w:t>В распорядке</w:t>
      </w:r>
      <w:r>
        <w:rPr>
          <w:spacing w:val="40"/>
          <w:sz w:val="28"/>
        </w:rPr>
        <w:t xml:space="preserve"> </w:t>
      </w:r>
      <w:r>
        <w:rPr>
          <w:sz w:val="28"/>
        </w:rPr>
        <w:t>дня воспитанников строго регламентирован прием</w:t>
      </w:r>
      <w:r>
        <w:rPr>
          <w:spacing w:val="40"/>
          <w:sz w:val="28"/>
        </w:rPr>
        <w:t xml:space="preserve"> </w:t>
      </w:r>
      <w:r>
        <w:rPr>
          <w:sz w:val="28"/>
        </w:rPr>
        <w:t>пищи, родители (законные представители) должны помнить время кормления 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лишать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пищи,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забирать его во время кормления, приводить к указанному времени.</w:t>
      </w:r>
    </w:p>
    <w:p w14:paraId="0C278948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0" w:hanging="361"/>
        <w:jc w:val="both"/>
        <w:rPr>
          <w:sz w:val="28"/>
        </w:rPr>
      </w:pPr>
      <w:r>
        <w:rPr>
          <w:sz w:val="28"/>
        </w:rPr>
        <w:t>Родители (законные представители), приводящие детей после</w:t>
      </w:r>
      <w:r>
        <w:rPr>
          <w:spacing w:val="40"/>
          <w:sz w:val="28"/>
        </w:rPr>
        <w:t xml:space="preserve"> </w:t>
      </w:r>
      <w:r>
        <w:rPr>
          <w:sz w:val="28"/>
        </w:rPr>
        <w:t>кормления должны</w:t>
      </w:r>
      <w:r>
        <w:rPr>
          <w:spacing w:val="-13"/>
          <w:sz w:val="28"/>
        </w:rPr>
        <w:t xml:space="preserve"> </w:t>
      </w:r>
      <w:r>
        <w:rPr>
          <w:sz w:val="28"/>
        </w:rPr>
        <w:t>помнить,</w:t>
      </w:r>
      <w:r>
        <w:rPr>
          <w:spacing w:val="-12"/>
          <w:sz w:val="28"/>
        </w:rPr>
        <w:t xml:space="preserve"> </w:t>
      </w:r>
      <w:r>
        <w:rPr>
          <w:sz w:val="28"/>
        </w:rPr>
        <w:t>что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17"/>
          <w:sz w:val="28"/>
        </w:rPr>
        <w:t xml:space="preserve"> </w:t>
      </w:r>
      <w:r>
        <w:rPr>
          <w:sz w:val="28"/>
        </w:rPr>
        <w:t>2.4.3</w:t>
      </w:r>
      <w:r>
        <w:rPr>
          <w:rFonts w:hint="default"/>
          <w:sz w:val="28"/>
          <w:lang w:val="ru-RU"/>
        </w:rPr>
        <w:t>6</w:t>
      </w:r>
      <w:r>
        <w:rPr>
          <w:sz w:val="28"/>
        </w:rPr>
        <w:t>4</w:t>
      </w:r>
      <w:r>
        <w:rPr>
          <w:rFonts w:hint="default"/>
          <w:sz w:val="28"/>
          <w:lang w:val="ru-RU"/>
        </w:rPr>
        <w:t>8</w:t>
      </w:r>
      <w:r>
        <w:rPr>
          <w:sz w:val="28"/>
        </w:rPr>
        <w:t>-</w:t>
      </w:r>
      <w:r>
        <w:rPr>
          <w:rFonts w:hint="default"/>
          <w:sz w:val="28"/>
          <w:lang w:val="ru-RU"/>
        </w:rPr>
        <w:t>20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истечению времени приема пищи</w:t>
      </w:r>
      <w:r>
        <w:rPr>
          <w:spacing w:val="80"/>
          <w:sz w:val="28"/>
        </w:rPr>
        <w:t xml:space="preserve"> </w:t>
      </w:r>
      <w:r>
        <w:rPr>
          <w:sz w:val="28"/>
        </w:rPr>
        <w:t>оставшаяся еда</w:t>
      </w:r>
      <w:r>
        <w:rPr>
          <w:spacing w:val="40"/>
          <w:sz w:val="28"/>
        </w:rPr>
        <w:t xml:space="preserve"> </w:t>
      </w:r>
      <w:r>
        <w:rPr>
          <w:sz w:val="28"/>
        </w:rPr>
        <w:t>ликвидируется.</w:t>
      </w:r>
    </w:p>
    <w:p w14:paraId="2F61D113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32" w:hanging="361"/>
        <w:jc w:val="both"/>
        <w:rPr>
          <w:sz w:val="28"/>
        </w:rPr>
      </w:pPr>
      <w:r>
        <w:rPr>
          <w:sz w:val="28"/>
        </w:rPr>
        <w:t>По просьбе родителей (законных представителей), при веских на то обстоятельствах, пища может быть оставлена ребенку, но не более чем на</w:t>
      </w:r>
    </w:p>
    <w:p w14:paraId="2D1B91A1">
      <w:pPr>
        <w:pStyle w:val="5"/>
        <w:ind w:right="147" w:firstLine="0"/>
      </w:pPr>
      <w:r>
        <w:t>15 минут. При этом родители (законные представители) должны предупредить работников заблаговременно.</w:t>
      </w:r>
    </w:p>
    <w:p w14:paraId="133BC2F7">
      <w:pPr>
        <w:pStyle w:val="8"/>
        <w:numPr>
          <w:ilvl w:val="3"/>
          <w:numId w:val="2"/>
        </w:numPr>
        <w:tabs>
          <w:tab w:val="left" w:pos="500"/>
        </w:tabs>
        <w:spacing w:before="0" w:after="0" w:line="321" w:lineRule="exact"/>
        <w:ind w:left="500" w:right="0" w:hanging="360"/>
        <w:jc w:val="both"/>
        <w:rPr>
          <w:sz w:val="28"/>
        </w:rPr>
      </w:pPr>
      <w:r>
        <w:rPr>
          <w:spacing w:val="-2"/>
          <w:sz w:val="28"/>
        </w:rPr>
        <w:t>Запрещается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приносить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z w:val="28"/>
        </w:rPr>
        <w:t xml:space="preserve"> </w:t>
      </w:r>
      <w:r>
        <w:rPr>
          <w:spacing w:val="-2"/>
          <w:sz w:val="28"/>
        </w:rPr>
        <w:t>учреждение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любые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продукты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питания,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угощения.</w:t>
      </w:r>
    </w:p>
    <w:p w14:paraId="6ACCD541">
      <w:pPr>
        <w:pStyle w:val="8"/>
        <w:numPr>
          <w:ilvl w:val="3"/>
          <w:numId w:val="2"/>
        </w:numPr>
        <w:tabs>
          <w:tab w:val="left" w:pos="500"/>
        </w:tabs>
        <w:spacing w:before="0" w:after="0" w:line="240" w:lineRule="auto"/>
        <w:ind w:left="500" w:right="0" w:hanging="360"/>
        <w:jc w:val="both"/>
        <w:rPr>
          <w:sz w:val="28"/>
        </w:rPr>
      </w:pPr>
      <w:r>
        <w:rPr>
          <w:sz w:val="28"/>
        </w:rPr>
        <w:t>Продукты</w:t>
      </w:r>
      <w:r>
        <w:rPr>
          <w:spacing w:val="-6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сада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вынос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выдаются.</w:t>
      </w:r>
    </w:p>
    <w:p w14:paraId="10F0DDD6">
      <w:pPr>
        <w:pStyle w:val="8"/>
        <w:numPr>
          <w:ilvl w:val="3"/>
          <w:numId w:val="2"/>
        </w:numPr>
        <w:tabs>
          <w:tab w:val="left" w:pos="501"/>
        </w:tabs>
        <w:spacing w:before="2" w:after="0" w:line="240" w:lineRule="auto"/>
        <w:ind w:left="501" w:right="149" w:hanging="361"/>
        <w:jc w:val="both"/>
        <w:rPr>
          <w:sz w:val="28"/>
        </w:rPr>
      </w:pPr>
      <w:r>
        <w:rPr>
          <w:sz w:val="28"/>
        </w:rPr>
        <w:t>Порядок и правила организации питания определяется «Положением об организации питания в ДОУ».</w:t>
      </w:r>
    </w:p>
    <w:p w14:paraId="1C7C0B81">
      <w:pPr>
        <w:pStyle w:val="5"/>
        <w:spacing w:before="3"/>
        <w:ind w:left="0" w:firstLine="0"/>
        <w:jc w:val="left"/>
      </w:pPr>
    </w:p>
    <w:p w14:paraId="37D00D94">
      <w:pPr>
        <w:pStyle w:val="8"/>
        <w:numPr>
          <w:ilvl w:val="2"/>
          <w:numId w:val="2"/>
        </w:numPr>
        <w:tabs>
          <w:tab w:val="left" w:pos="2080"/>
        </w:tabs>
        <w:spacing w:before="0" w:after="0" w:line="240" w:lineRule="auto"/>
        <w:ind w:left="2080" w:right="0" w:hanging="360"/>
        <w:jc w:val="left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ДНЕВНОГО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УЧРЕЖДЕНИИ</w:t>
      </w:r>
    </w:p>
    <w:p w14:paraId="7A9A3C48">
      <w:pPr>
        <w:pStyle w:val="5"/>
        <w:spacing w:before="39"/>
        <w:ind w:left="0" w:firstLine="0"/>
        <w:jc w:val="left"/>
        <w:rPr>
          <w:b/>
          <w:sz w:val="24"/>
        </w:rPr>
      </w:pPr>
    </w:p>
    <w:p w14:paraId="5A972CA8">
      <w:pPr>
        <w:pStyle w:val="8"/>
        <w:numPr>
          <w:ilvl w:val="3"/>
          <w:numId w:val="2"/>
        </w:numPr>
        <w:tabs>
          <w:tab w:val="left" w:pos="644"/>
        </w:tabs>
        <w:spacing w:before="0" w:after="0" w:line="240" w:lineRule="auto"/>
        <w:ind w:left="644" w:right="0" w:hanging="360"/>
        <w:jc w:val="both"/>
        <w:rPr>
          <w:sz w:val="28"/>
        </w:rPr>
      </w:pPr>
      <w:r>
        <w:rPr>
          <w:sz w:val="28"/>
        </w:rPr>
        <w:t>Дневной</w:t>
      </w:r>
      <w:r>
        <w:rPr>
          <w:spacing w:val="-12"/>
          <w:sz w:val="28"/>
        </w:rPr>
        <w:t xml:space="preserve"> </w:t>
      </w:r>
      <w:r>
        <w:rPr>
          <w:sz w:val="28"/>
        </w:rPr>
        <w:t>сон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-9"/>
          <w:sz w:val="28"/>
        </w:rPr>
        <w:t xml:space="preserve"> </w:t>
      </w:r>
      <w:r>
        <w:rPr>
          <w:sz w:val="28"/>
        </w:rPr>
        <w:t>после</w:t>
      </w:r>
      <w:r>
        <w:rPr>
          <w:spacing w:val="-10"/>
          <w:sz w:val="28"/>
        </w:rPr>
        <w:t xml:space="preserve"> </w:t>
      </w:r>
      <w:r>
        <w:rPr>
          <w:sz w:val="28"/>
        </w:rPr>
        <w:t>обеденного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48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0"/>
          <w:sz w:val="28"/>
        </w:rPr>
        <w:t xml:space="preserve"> </w:t>
      </w:r>
      <w:r>
        <w:rPr>
          <w:sz w:val="28"/>
        </w:rPr>
        <w:t>2</w:t>
      </w:r>
      <w:r>
        <w:rPr>
          <w:spacing w:val="-2"/>
          <w:sz w:val="28"/>
        </w:rPr>
        <w:t xml:space="preserve"> </w:t>
      </w:r>
      <w:r>
        <w:rPr>
          <w:sz w:val="28"/>
        </w:rPr>
        <w:t>-2,5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часа</w:t>
      </w:r>
    </w:p>
    <w:p w14:paraId="7B5B52BD">
      <w:pPr>
        <w:pStyle w:val="5"/>
        <w:spacing w:before="67"/>
        <w:ind w:left="645" w:firstLine="0"/>
        <w:jc w:val="left"/>
      </w:pPr>
      <w:r>
        <w:t>от</w:t>
      </w:r>
      <w:r>
        <w:rPr>
          <w:spacing w:val="40"/>
        </w:rPr>
        <w:t xml:space="preserve"> </w:t>
      </w:r>
      <w:r>
        <w:t>суточной</w:t>
      </w:r>
      <w:r>
        <w:rPr>
          <w:spacing w:val="40"/>
        </w:rPr>
        <w:t xml:space="preserve"> </w:t>
      </w:r>
      <w:r>
        <w:t>нормы</w:t>
      </w:r>
      <w:r>
        <w:rPr>
          <w:spacing w:val="40"/>
        </w:rPr>
        <w:t xml:space="preserve"> </w:t>
      </w:r>
      <w:r>
        <w:t>сна.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летний</w:t>
      </w:r>
      <w:r>
        <w:rPr>
          <w:spacing w:val="40"/>
        </w:rPr>
        <w:t xml:space="preserve"> </w:t>
      </w:r>
      <w:r>
        <w:t>период</w:t>
      </w:r>
      <w:r>
        <w:rPr>
          <w:spacing w:val="40"/>
        </w:rPr>
        <w:t xml:space="preserve"> </w:t>
      </w:r>
      <w:r>
        <w:t>длительность</w:t>
      </w:r>
      <w:r>
        <w:rPr>
          <w:spacing w:val="40"/>
        </w:rPr>
        <w:t xml:space="preserve"> </w:t>
      </w:r>
      <w:r>
        <w:t>дневного</w:t>
      </w:r>
      <w:r>
        <w:rPr>
          <w:spacing w:val="40"/>
        </w:rPr>
        <w:t xml:space="preserve"> </w:t>
      </w:r>
      <w:r>
        <w:t>сна увеличивается до 3 часов.</w:t>
      </w:r>
    </w:p>
    <w:p w14:paraId="5442716F">
      <w:pPr>
        <w:pStyle w:val="8"/>
        <w:numPr>
          <w:ilvl w:val="3"/>
          <w:numId w:val="2"/>
        </w:numPr>
        <w:tabs>
          <w:tab w:val="left" w:pos="645"/>
        </w:tabs>
        <w:spacing w:before="0" w:after="0" w:line="240" w:lineRule="auto"/>
        <w:ind w:left="645" w:right="148" w:hanging="361"/>
        <w:jc w:val="left"/>
        <w:rPr>
          <w:sz w:val="28"/>
        </w:rPr>
      </w:pPr>
      <w:r>
        <w:rPr>
          <w:sz w:val="28"/>
        </w:rPr>
        <w:t>Сон</w:t>
      </w:r>
      <w:r>
        <w:rPr>
          <w:spacing w:val="-18"/>
          <w:sz w:val="28"/>
        </w:rPr>
        <w:t xml:space="preserve"> </w:t>
      </w:r>
      <w:r>
        <w:rPr>
          <w:sz w:val="28"/>
        </w:rPr>
        <w:t>для</w:t>
      </w:r>
      <w:r>
        <w:rPr>
          <w:spacing w:val="-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8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2</w:t>
      </w:r>
      <w:r>
        <w:rPr>
          <w:spacing w:val="-18"/>
          <w:sz w:val="28"/>
        </w:rPr>
        <w:t xml:space="preserve"> </w:t>
      </w:r>
      <w:r>
        <w:rPr>
          <w:sz w:val="28"/>
        </w:rPr>
        <w:t>до</w:t>
      </w:r>
      <w:r>
        <w:rPr>
          <w:spacing w:val="-18"/>
          <w:sz w:val="28"/>
        </w:rPr>
        <w:t xml:space="preserve"> </w:t>
      </w:r>
      <w:r>
        <w:rPr>
          <w:sz w:val="28"/>
        </w:rPr>
        <w:t>3</w:t>
      </w:r>
      <w:r>
        <w:rPr>
          <w:spacing w:val="-17"/>
          <w:sz w:val="28"/>
        </w:rPr>
        <w:t xml:space="preserve"> </w:t>
      </w:r>
      <w:r>
        <w:rPr>
          <w:sz w:val="28"/>
        </w:rPr>
        <w:t>лет</w:t>
      </w:r>
      <w:r>
        <w:rPr>
          <w:spacing w:val="-18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-17"/>
          <w:sz w:val="28"/>
        </w:rPr>
        <w:t xml:space="preserve"> </w:t>
      </w:r>
      <w:r>
        <w:rPr>
          <w:sz w:val="28"/>
        </w:rPr>
        <w:t>однократно</w:t>
      </w:r>
      <w:r>
        <w:rPr>
          <w:spacing w:val="-18"/>
          <w:sz w:val="28"/>
        </w:rPr>
        <w:t xml:space="preserve"> </w:t>
      </w:r>
      <w:r>
        <w:rPr>
          <w:sz w:val="28"/>
        </w:rPr>
        <w:t>продолжительностью не менее 3 часов.</w:t>
      </w:r>
    </w:p>
    <w:p w14:paraId="58556EAE">
      <w:pPr>
        <w:pStyle w:val="8"/>
        <w:numPr>
          <w:ilvl w:val="3"/>
          <w:numId w:val="2"/>
        </w:numPr>
        <w:tabs>
          <w:tab w:val="left" w:pos="644"/>
        </w:tabs>
        <w:spacing w:before="4" w:after="0" w:line="322" w:lineRule="exact"/>
        <w:ind w:left="644" w:right="0" w:hanging="360"/>
        <w:jc w:val="left"/>
        <w:rPr>
          <w:sz w:val="28"/>
        </w:rPr>
      </w:pPr>
      <w:r>
        <w:rPr>
          <w:sz w:val="28"/>
        </w:rPr>
        <w:t>После</w:t>
      </w:r>
      <w:r>
        <w:rPr>
          <w:spacing w:val="-9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сна</w:t>
      </w:r>
      <w:r>
        <w:rPr>
          <w:spacing w:val="-9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гимнастика.</w:t>
      </w:r>
    </w:p>
    <w:p w14:paraId="6D879D69">
      <w:pPr>
        <w:pStyle w:val="8"/>
        <w:numPr>
          <w:ilvl w:val="3"/>
          <w:numId w:val="2"/>
        </w:numPr>
        <w:tabs>
          <w:tab w:val="left" w:pos="644"/>
        </w:tabs>
        <w:spacing w:before="0" w:after="0" w:line="322" w:lineRule="exact"/>
        <w:ind w:left="644" w:right="0" w:hanging="360"/>
        <w:jc w:val="left"/>
        <w:rPr>
          <w:sz w:val="28"/>
        </w:rPr>
      </w:pPr>
      <w:r>
        <w:rPr>
          <w:sz w:val="28"/>
        </w:rPr>
        <w:t>Родителям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рекомендуется</w:t>
      </w:r>
      <w:r>
        <w:rPr>
          <w:spacing w:val="-5"/>
          <w:sz w:val="28"/>
        </w:rPr>
        <w:t xml:space="preserve"> </w:t>
      </w:r>
      <w:r>
        <w:rPr>
          <w:sz w:val="28"/>
        </w:rPr>
        <w:t>забирать</w:t>
      </w:r>
      <w:r>
        <w:rPr>
          <w:spacing w:val="-9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7"/>
          <w:sz w:val="28"/>
        </w:rPr>
        <w:t xml:space="preserve"> </w:t>
      </w:r>
      <w:r>
        <w:rPr>
          <w:sz w:val="28"/>
        </w:rPr>
        <w:t>домой</w:t>
      </w:r>
      <w:r>
        <w:rPr>
          <w:spacing w:val="-7"/>
          <w:sz w:val="28"/>
        </w:rPr>
        <w:t xml:space="preserve"> </w:t>
      </w:r>
      <w:r>
        <w:rPr>
          <w:sz w:val="28"/>
        </w:rPr>
        <w:t>во</w:t>
      </w:r>
      <w:r>
        <w:rPr>
          <w:spacing w:val="-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сна.</w:t>
      </w:r>
    </w:p>
    <w:p w14:paraId="52B3745B">
      <w:pPr>
        <w:pStyle w:val="8"/>
        <w:numPr>
          <w:ilvl w:val="3"/>
          <w:numId w:val="2"/>
        </w:numPr>
        <w:tabs>
          <w:tab w:val="left" w:pos="645"/>
          <w:tab w:val="left" w:pos="1235"/>
          <w:tab w:val="left" w:pos="2208"/>
          <w:tab w:val="left" w:pos="2875"/>
          <w:tab w:val="left" w:pos="3805"/>
          <w:tab w:val="left" w:pos="5551"/>
          <w:tab w:val="left" w:pos="7279"/>
          <w:tab w:val="left" w:pos="8017"/>
        </w:tabs>
        <w:spacing w:before="0" w:after="0" w:line="240" w:lineRule="auto"/>
        <w:ind w:left="645" w:right="143" w:hanging="361"/>
        <w:jc w:val="left"/>
        <w:rPr>
          <w:sz w:val="28"/>
        </w:rPr>
      </w:pPr>
      <w:r>
        <w:rPr>
          <w:spacing w:val="-6"/>
          <w:sz w:val="28"/>
        </w:rPr>
        <w:t>Во</w:t>
      </w:r>
      <w:r>
        <w:rPr>
          <w:sz w:val="28"/>
        </w:rPr>
        <w:tab/>
      </w:r>
      <w:r>
        <w:rPr>
          <w:spacing w:val="-2"/>
          <w:sz w:val="28"/>
        </w:rPr>
        <w:t>время</w:t>
      </w:r>
      <w:r>
        <w:rPr>
          <w:sz w:val="28"/>
        </w:rPr>
        <w:tab/>
      </w:r>
      <w:r>
        <w:rPr>
          <w:spacing w:val="-4"/>
          <w:sz w:val="28"/>
        </w:rPr>
        <w:t>сна</w:t>
      </w:r>
      <w:r>
        <w:rPr>
          <w:sz w:val="28"/>
        </w:rPr>
        <w:tab/>
      </w:r>
      <w:r>
        <w:rPr>
          <w:spacing w:val="-4"/>
          <w:sz w:val="28"/>
        </w:rPr>
        <w:t>детей</w:t>
      </w:r>
      <w:r>
        <w:rPr>
          <w:sz w:val="28"/>
        </w:rPr>
        <w:tab/>
      </w:r>
      <w:r>
        <w:rPr>
          <w:spacing w:val="-2"/>
          <w:sz w:val="28"/>
        </w:rPr>
        <w:t>присутствие</w:t>
      </w:r>
      <w:r>
        <w:rPr>
          <w:sz w:val="28"/>
        </w:rPr>
        <w:tab/>
      </w:r>
      <w:r>
        <w:rPr>
          <w:spacing w:val="-2"/>
          <w:sz w:val="28"/>
        </w:rPr>
        <w:t>воспитателя</w:t>
      </w:r>
      <w:r>
        <w:rPr>
          <w:sz w:val="28"/>
        </w:rPr>
        <w:tab/>
      </w:r>
      <w:r>
        <w:rPr>
          <w:spacing w:val="-4"/>
          <w:sz w:val="28"/>
        </w:rPr>
        <w:t>(его</w:t>
      </w:r>
      <w:r>
        <w:rPr>
          <w:sz w:val="28"/>
        </w:rPr>
        <w:tab/>
      </w:r>
      <w:r>
        <w:rPr>
          <w:spacing w:val="-2"/>
          <w:sz w:val="28"/>
        </w:rPr>
        <w:t>помощника) обязательно.</w:t>
      </w:r>
    </w:p>
    <w:p w14:paraId="3BBE5C5A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20" w:right="708" w:bottom="280" w:left="1559" w:header="720" w:footer="720" w:gutter="0"/>
          <w:cols w:space="720" w:num="1"/>
        </w:sectPr>
      </w:pPr>
    </w:p>
    <w:p w14:paraId="54A4B657">
      <w:pPr>
        <w:pStyle w:val="8"/>
        <w:numPr>
          <w:ilvl w:val="2"/>
          <w:numId w:val="2"/>
        </w:numPr>
        <w:tabs>
          <w:tab w:val="left" w:pos="3064"/>
        </w:tabs>
        <w:spacing w:before="234" w:after="0" w:line="240" w:lineRule="auto"/>
        <w:ind w:left="3064" w:right="0" w:hanging="360"/>
        <w:jc w:val="left"/>
        <w:rPr>
          <w:b/>
          <w:sz w:val="24"/>
        </w:rPr>
      </w:pPr>
      <w:r>
        <w:rPr>
          <w:b/>
          <w:sz w:val="24"/>
        </w:rPr>
        <w:t>ОБЕСПЕЧЕНИЕ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БЕЗОПАСНОСТИ</w:t>
      </w:r>
    </w:p>
    <w:p w14:paraId="25C03875">
      <w:pPr>
        <w:pStyle w:val="8"/>
        <w:numPr>
          <w:ilvl w:val="3"/>
          <w:numId w:val="2"/>
        </w:numPr>
        <w:tabs>
          <w:tab w:val="left" w:pos="645"/>
        </w:tabs>
        <w:spacing w:before="224" w:after="0" w:line="240" w:lineRule="auto"/>
        <w:ind w:left="645" w:right="149" w:hanging="361"/>
        <w:jc w:val="both"/>
        <w:rPr>
          <w:sz w:val="28"/>
        </w:rPr>
      </w:pPr>
      <w:r>
        <w:rPr>
          <w:sz w:val="28"/>
        </w:rPr>
        <w:t>Безопасность воспитанников в учреждении обеспечивается за счет организации охраны объекта</w:t>
      </w:r>
      <w:r>
        <w:rPr>
          <w:rFonts w:hint="default"/>
          <w:sz w:val="28"/>
          <w:lang w:val="ru-RU"/>
        </w:rPr>
        <w:t xml:space="preserve"> ( дежурство сотрудников, вахтера</w:t>
      </w:r>
      <w:r>
        <w:rPr>
          <w:sz w:val="28"/>
        </w:rPr>
        <w:t>,</w:t>
      </w:r>
      <w:r>
        <w:rPr>
          <w:rFonts w:hint="default"/>
          <w:sz w:val="28"/>
          <w:lang w:val="ru-RU"/>
        </w:rPr>
        <w:t xml:space="preserve"> тревожной кнопки),</w:t>
      </w:r>
      <w:r>
        <w:rPr>
          <w:sz w:val="28"/>
        </w:rPr>
        <w:t xml:space="preserve"> средств видеонаблюдения, телефонной связи, технических средств защиты, системы пожарной сигнализации.</w:t>
      </w:r>
    </w:p>
    <w:p w14:paraId="5CDA07B7">
      <w:pPr>
        <w:pStyle w:val="8"/>
        <w:numPr>
          <w:ilvl w:val="3"/>
          <w:numId w:val="2"/>
        </w:numPr>
        <w:tabs>
          <w:tab w:val="left" w:pos="645"/>
        </w:tabs>
        <w:spacing w:before="0" w:after="0" w:line="240" w:lineRule="auto"/>
        <w:ind w:left="645" w:right="143" w:hanging="361"/>
        <w:jc w:val="both"/>
        <w:rPr>
          <w:sz w:val="28"/>
        </w:rPr>
      </w:pPr>
      <w:r>
        <w:rPr>
          <w:sz w:val="28"/>
        </w:rPr>
        <w:t>Безопасное пребывание ребенка в учреждении</w:t>
      </w:r>
      <w:r>
        <w:rPr>
          <w:spacing w:val="40"/>
          <w:sz w:val="28"/>
        </w:rPr>
        <w:t xml:space="preserve"> </w:t>
      </w:r>
      <w:r>
        <w:rPr>
          <w:sz w:val="28"/>
        </w:rPr>
        <w:t>обеспечивается в соответствии с СанПиН</w:t>
      </w:r>
      <w:r>
        <w:rPr>
          <w:color w:val="auto"/>
          <w:spacing w:val="-17"/>
          <w:sz w:val="28"/>
        </w:rPr>
        <w:t xml:space="preserve"> </w:t>
      </w:r>
      <w:r>
        <w:rPr>
          <w:color w:val="auto"/>
          <w:sz w:val="28"/>
        </w:rPr>
        <w:t>2.4.</w:t>
      </w:r>
      <w:r>
        <w:rPr>
          <w:rFonts w:hint="default"/>
          <w:color w:val="auto"/>
          <w:sz w:val="28"/>
          <w:lang w:val="ru-RU"/>
        </w:rPr>
        <w:t>3648</w:t>
      </w:r>
      <w:r>
        <w:rPr>
          <w:color w:val="auto"/>
          <w:sz w:val="28"/>
        </w:rPr>
        <w:t>-</w:t>
      </w:r>
      <w:r>
        <w:rPr>
          <w:rFonts w:hint="default"/>
          <w:color w:val="auto"/>
          <w:sz w:val="28"/>
          <w:lang w:val="ru-RU"/>
        </w:rPr>
        <w:t>20</w:t>
      </w:r>
      <w:r>
        <w:rPr>
          <w:color w:val="auto"/>
          <w:sz w:val="28"/>
        </w:rPr>
        <w:t>.</w:t>
      </w:r>
      <w:r>
        <w:rPr>
          <w:color w:val="auto"/>
          <w:spacing w:val="-18"/>
          <w:sz w:val="28"/>
        </w:rPr>
        <w:t xml:space="preserve"> </w:t>
      </w:r>
      <w:r>
        <w:rPr>
          <w:color w:val="auto"/>
          <w:sz w:val="28"/>
        </w:rPr>
        <w:t>«</w:t>
      </w:r>
      <w:r>
        <w:rPr>
          <w:sz w:val="28"/>
        </w:rPr>
        <w:t>Санитарно- эпидемиологические требования к</w:t>
      </w:r>
      <w:r>
        <w:rPr>
          <w:rFonts w:hint="default"/>
          <w:sz w:val="28"/>
          <w:lang w:val="ru-RU"/>
        </w:rPr>
        <w:t xml:space="preserve"> организациям воспитания и обучения, отдыха и оздоровления детей и молодежи</w:t>
      </w:r>
      <w:r>
        <w:rPr>
          <w:sz w:val="28"/>
        </w:rPr>
        <w:t>».</w:t>
      </w:r>
    </w:p>
    <w:p w14:paraId="0EAAA4D8">
      <w:pPr>
        <w:pStyle w:val="8"/>
        <w:numPr>
          <w:ilvl w:val="3"/>
          <w:numId w:val="2"/>
        </w:numPr>
        <w:tabs>
          <w:tab w:val="left" w:pos="645"/>
        </w:tabs>
        <w:spacing w:before="3" w:after="0" w:line="240" w:lineRule="auto"/>
        <w:ind w:left="645" w:right="142" w:hanging="361"/>
        <w:jc w:val="both"/>
        <w:rPr>
          <w:sz w:val="28"/>
        </w:rPr>
      </w:pPr>
      <w:r>
        <w:rPr>
          <w:sz w:val="28"/>
        </w:rPr>
        <w:t>Учреждение несет ответственность за жизнь и здоровье детей в помещениях и в пределах территории детского сада, во время экскурсионных поездок, прогулок организованных групп за территорию ДОУ, обеспечивая сопровождение детей из числа работников детского сада и родителей (законных представителей), выразивших желание сопровождать детей.</w:t>
      </w:r>
    </w:p>
    <w:p w14:paraId="2CC0A55C">
      <w:pPr>
        <w:pStyle w:val="8"/>
        <w:numPr>
          <w:ilvl w:val="3"/>
          <w:numId w:val="2"/>
        </w:numPr>
        <w:tabs>
          <w:tab w:val="left" w:pos="645"/>
        </w:tabs>
        <w:spacing w:before="0" w:after="0" w:line="240" w:lineRule="auto"/>
        <w:ind w:left="645" w:right="146" w:hanging="361"/>
        <w:jc w:val="both"/>
        <w:rPr>
          <w:sz w:val="28"/>
        </w:rPr>
      </w:pPr>
      <w:r>
        <w:rPr>
          <w:sz w:val="28"/>
        </w:rPr>
        <w:t>Выход детей за территорию ДОУ допускается только с разрешения 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приказа директора с назначением ответственных работников.</w:t>
      </w:r>
    </w:p>
    <w:p w14:paraId="7A3D0F68">
      <w:pPr>
        <w:pStyle w:val="8"/>
        <w:numPr>
          <w:ilvl w:val="3"/>
          <w:numId w:val="2"/>
        </w:numPr>
        <w:tabs>
          <w:tab w:val="left" w:pos="645"/>
        </w:tabs>
        <w:spacing w:before="0" w:after="0" w:line="240" w:lineRule="auto"/>
        <w:ind w:left="645" w:right="143" w:hanging="361"/>
        <w:jc w:val="both"/>
        <w:rPr>
          <w:sz w:val="28"/>
        </w:rPr>
      </w:pPr>
      <w:r>
        <w:rPr>
          <w:sz w:val="28"/>
        </w:rPr>
        <w:t>Два раза в год (осень – весна),</w:t>
      </w:r>
      <w:r>
        <w:rPr>
          <w:spacing w:val="40"/>
          <w:sz w:val="28"/>
        </w:rPr>
        <w:t xml:space="preserve"> </w:t>
      </w:r>
      <w:r>
        <w:rPr>
          <w:sz w:val="28"/>
        </w:rPr>
        <w:t>в учреждении проходит общая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учебная тренировка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7"/>
          <w:sz w:val="28"/>
        </w:rPr>
        <w:t xml:space="preserve"> </w:t>
      </w:r>
      <w:r>
        <w:rPr>
          <w:sz w:val="28"/>
        </w:rPr>
        <w:t>оповещения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пожаре,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4"/>
          <w:sz w:val="28"/>
        </w:rPr>
        <w:t xml:space="preserve"> </w:t>
      </w:r>
      <w:r>
        <w:rPr>
          <w:sz w:val="28"/>
        </w:rPr>
        <w:t>все дети</w:t>
      </w:r>
      <w:r>
        <w:rPr>
          <w:spacing w:val="40"/>
          <w:sz w:val="28"/>
        </w:rPr>
        <w:t xml:space="preserve"> </w:t>
      </w:r>
      <w:r>
        <w:rPr>
          <w:sz w:val="28"/>
        </w:rPr>
        <w:t>и работники учреждения эвакуируются из помещений согласно плана эвакуации.</w:t>
      </w:r>
    </w:p>
    <w:p w14:paraId="0591C285">
      <w:pPr>
        <w:pStyle w:val="8"/>
        <w:numPr>
          <w:ilvl w:val="3"/>
          <w:numId w:val="2"/>
        </w:numPr>
        <w:tabs>
          <w:tab w:val="left" w:pos="645"/>
        </w:tabs>
        <w:spacing w:before="1" w:after="0" w:line="240" w:lineRule="auto"/>
        <w:ind w:left="645" w:right="136" w:hanging="361"/>
        <w:jc w:val="both"/>
        <w:rPr>
          <w:sz w:val="28"/>
        </w:rPr>
      </w:pPr>
      <w:r>
        <w:rPr>
          <w:sz w:val="28"/>
        </w:rPr>
        <w:t>Пожарными правилами</w:t>
      </w:r>
      <w:r>
        <w:rPr>
          <w:spacing w:val="40"/>
          <w:sz w:val="28"/>
        </w:rPr>
        <w:t xml:space="preserve"> </w:t>
      </w:r>
      <w:r>
        <w:rPr>
          <w:sz w:val="28"/>
        </w:rPr>
        <w:t>запрещается оставлять коляски и санки, велосипеды и др. предметы</w:t>
      </w:r>
      <w:r>
        <w:rPr>
          <w:spacing w:val="40"/>
          <w:sz w:val="28"/>
        </w:rPr>
        <w:t xml:space="preserve"> </w:t>
      </w:r>
      <w:r>
        <w:rPr>
          <w:sz w:val="28"/>
        </w:rPr>
        <w:t>в коридоре, у запасных выходов, на путях эвакуации -</w:t>
      </w:r>
      <w:r>
        <w:rPr>
          <w:spacing w:val="-4"/>
          <w:sz w:val="28"/>
        </w:rPr>
        <w:t xml:space="preserve"> </w:t>
      </w:r>
      <w:r>
        <w:rPr>
          <w:sz w:val="28"/>
        </w:rPr>
        <w:t>это</w:t>
      </w:r>
      <w:r>
        <w:rPr>
          <w:spacing w:val="-3"/>
          <w:sz w:val="28"/>
        </w:rPr>
        <w:t xml:space="preserve"> </w:t>
      </w:r>
      <w:r>
        <w:rPr>
          <w:sz w:val="28"/>
        </w:rPr>
        <w:t>мешает</w:t>
      </w:r>
      <w:r>
        <w:rPr>
          <w:spacing w:val="-4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 и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</w:t>
      </w:r>
      <w:r>
        <w:rPr>
          <w:spacing w:val="-3"/>
          <w:sz w:val="28"/>
        </w:rPr>
        <w:t xml:space="preserve"> </w:t>
      </w:r>
      <w:r>
        <w:rPr>
          <w:sz w:val="28"/>
        </w:rPr>
        <w:t>во 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чрезвычайной ситуации.</w:t>
      </w:r>
      <w:r>
        <w:rPr>
          <w:spacing w:val="40"/>
          <w:sz w:val="28"/>
        </w:rPr>
        <w:t xml:space="preserve"> </w:t>
      </w:r>
      <w:r>
        <w:rPr>
          <w:sz w:val="28"/>
        </w:rPr>
        <w:t>Администрация</w:t>
      </w:r>
      <w:r>
        <w:rPr>
          <w:spacing w:val="-8"/>
          <w:sz w:val="28"/>
        </w:rPr>
        <w:t xml:space="preserve"> </w:t>
      </w:r>
      <w:r>
        <w:rPr>
          <w:sz w:val="28"/>
        </w:rPr>
        <w:t>ДОУ</w:t>
      </w:r>
      <w:r>
        <w:rPr>
          <w:spacing w:val="-8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несёт</w:t>
      </w:r>
      <w:r>
        <w:rPr>
          <w:spacing w:val="-10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оставленные без присмотра</w:t>
      </w:r>
      <w:r>
        <w:rPr>
          <w:spacing w:val="80"/>
          <w:sz w:val="28"/>
        </w:rPr>
        <w:t xml:space="preserve"> </w:t>
      </w:r>
      <w:r>
        <w:rPr>
          <w:sz w:val="28"/>
        </w:rPr>
        <w:t>вышеперечисленные вещи.</w:t>
      </w:r>
    </w:p>
    <w:p w14:paraId="3175C71F">
      <w:pPr>
        <w:pStyle w:val="8"/>
        <w:numPr>
          <w:ilvl w:val="3"/>
          <w:numId w:val="2"/>
        </w:numPr>
        <w:tabs>
          <w:tab w:val="left" w:pos="645"/>
        </w:tabs>
        <w:spacing w:before="0" w:after="0" w:line="240" w:lineRule="auto"/>
        <w:ind w:left="645" w:right="146" w:hanging="361"/>
        <w:jc w:val="both"/>
        <w:rPr>
          <w:sz w:val="28"/>
        </w:rPr>
      </w:pPr>
      <w:r>
        <w:rPr>
          <w:sz w:val="28"/>
        </w:rPr>
        <w:t>Своевременн</w:t>
      </w:r>
      <w:r>
        <w:rPr>
          <w:sz w:val="28"/>
          <w:lang w:val="ru-RU"/>
        </w:rPr>
        <w:t>ое</w:t>
      </w:r>
      <w:r>
        <w:rPr>
          <w:sz w:val="28"/>
        </w:rPr>
        <w:t xml:space="preserve"> информирование родителей (законных представителей) об изменении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номера</w:t>
      </w:r>
      <w:r>
        <w:rPr>
          <w:spacing w:val="-2"/>
          <w:sz w:val="28"/>
        </w:rPr>
        <w:t xml:space="preserve"> </w:t>
      </w:r>
      <w:r>
        <w:rPr>
          <w:sz w:val="28"/>
        </w:rPr>
        <w:t>телефона,</w:t>
      </w:r>
      <w:r>
        <w:rPr>
          <w:spacing w:val="-5"/>
          <w:sz w:val="28"/>
        </w:rPr>
        <w:t xml:space="preserve"> </w:t>
      </w:r>
      <w:r>
        <w:rPr>
          <w:sz w:val="28"/>
        </w:rPr>
        <w:t>места</w:t>
      </w:r>
      <w:r>
        <w:rPr>
          <w:spacing w:val="-2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обстоятельств семейных проблем и конфликтных ситуаций, соблюдение настоящих правил раздела 2 обеспечивает безопасность пребывания ребенка в </w:t>
      </w:r>
      <w:r>
        <w:rPr>
          <w:spacing w:val="-2"/>
          <w:sz w:val="28"/>
        </w:rPr>
        <w:t>учреждении.</w:t>
      </w:r>
    </w:p>
    <w:p w14:paraId="06B06462">
      <w:pPr>
        <w:pStyle w:val="8"/>
        <w:numPr>
          <w:ilvl w:val="3"/>
          <w:numId w:val="2"/>
        </w:numPr>
        <w:tabs>
          <w:tab w:val="left" w:pos="645"/>
        </w:tabs>
        <w:spacing w:before="3" w:after="0" w:line="240" w:lineRule="auto"/>
        <w:ind w:left="645" w:right="138" w:hanging="361"/>
        <w:jc w:val="both"/>
        <w:rPr>
          <w:sz w:val="28"/>
        </w:rPr>
      </w:pPr>
      <w:r>
        <w:rPr>
          <w:sz w:val="28"/>
        </w:rPr>
        <w:t>Родители (законные представители),</w:t>
      </w:r>
      <w:r>
        <w:rPr>
          <w:spacing w:val="40"/>
          <w:sz w:val="28"/>
        </w:rPr>
        <w:t xml:space="preserve"> </w:t>
      </w:r>
      <w:r>
        <w:rPr>
          <w:sz w:val="28"/>
        </w:rPr>
        <w:t>для обеспечения безопасности всех детей учреждения, должны интересоваться о подозрительных людях, присутствующих на территории учреждения, обращать внимание на детей,</w:t>
      </w:r>
      <w:r>
        <w:rPr>
          <w:spacing w:val="80"/>
          <w:sz w:val="28"/>
        </w:rPr>
        <w:t xml:space="preserve"> </w:t>
      </w:r>
      <w:r>
        <w:rPr>
          <w:sz w:val="28"/>
        </w:rPr>
        <w:t>гуляющих</w:t>
      </w:r>
      <w:r>
        <w:rPr>
          <w:spacing w:val="80"/>
          <w:sz w:val="28"/>
        </w:rPr>
        <w:t xml:space="preserve"> </w:t>
      </w:r>
      <w:r>
        <w:rPr>
          <w:sz w:val="28"/>
        </w:rPr>
        <w:t>без</w:t>
      </w:r>
      <w:r>
        <w:rPr>
          <w:spacing w:val="80"/>
          <w:sz w:val="28"/>
        </w:rPr>
        <w:t xml:space="preserve"> </w:t>
      </w:r>
      <w:r>
        <w:rPr>
          <w:sz w:val="28"/>
        </w:rPr>
        <w:t>присмотра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80"/>
          <w:sz w:val="28"/>
        </w:rPr>
        <w:t xml:space="preserve">  </w:t>
      </w:r>
      <w:r>
        <w:rPr>
          <w:sz w:val="28"/>
        </w:rPr>
        <w:t>дошкольных</w:t>
      </w:r>
      <w:r>
        <w:rPr>
          <w:spacing w:val="80"/>
          <w:sz w:val="28"/>
        </w:rPr>
        <w:t xml:space="preserve"> </w:t>
      </w:r>
      <w:r>
        <w:rPr>
          <w:sz w:val="28"/>
        </w:rPr>
        <w:t>групп,</w:t>
      </w:r>
    </w:p>
    <w:p w14:paraId="143984D9">
      <w:pPr>
        <w:pStyle w:val="5"/>
        <w:spacing w:before="67"/>
        <w:ind w:left="645" w:right="139" w:firstLine="0"/>
      </w:pPr>
      <w:r>
        <w:t xml:space="preserve">сообщать руководству детского сада обо всех случаях нарушения </w:t>
      </w:r>
      <w:r>
        <w:rPr>
          <w:spacing w:val="-2"/>
        </w:rPr>
        <w:t>безопасности.</w:t>
      </w:r>
    </w:p>
    <w:p w14:paraId="0D350EE1">
      <w:pPr>
        <w:pStyle w:val="8"/>
        <w:numPr>
          <w:ilvl w:val="0"/>
          <w:numId w:val="0"/>
        </w:numPr>
        <w:tabs>
          <w:tab w:val="left" w:pos="645"/>
        </w:tabs>
        <w:spacing w:before="3" w:after="0" w:line="240" w:lineRule="auto"/>
        <w:ind w:left="284" w:leftChars="0" w:right="138" w:rightChars="0"/>
        <w:jc w:val="both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  <w:r>
        <w:rPr>
          <w:rFonts w:hint="default"/>
          <w:sz w:val="28"/>
          <w:lang w:val="ru-RU"/>
        </w:rPr>
        <w:t xml:space="preserve">7.9 </w:t>
      </w:r>
      <w:r>
        <w:rPr>
          <w:sz w:val="28"/>
        </w:rPr>
        <w:t>Родителям (законным представителям) необходимо беседовать с детьми по</w:t>
      </w:r>
      <w:r>
        <w:rPr>
          <w:spacing w:val="-18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17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жизнедеятельности,</w:t>
      </w:r>
      <w:r>
        <w:rPr>
          <w:spacing w:val="-17"/>
          <w:sz w:val="28"/>
        </w:rPr>
        <w:t xml:space="preserve"> </w:t>
      </w:r>
      <w:r>
        <w:rPr>
          <w:sz w:val="28"/>
        </w:rPr>
        <w:t>о</w:t>
      </w:r>
      <w:r>
        <w:rPr>
          <w:spacing w:val="-18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-17"/>
          <w:sz w:val="28"/>
        </w:rPr>
        <w:t xml:space="preserve"> </w:t>
      </w:r>
      <w:r>
        <w:rPr>
          <w:sz w:val="28"/>
        </w:rPr>
        <w:t>дисциплины и о</w:t>
      </w:r>
      <w:r>
        <w:rPr>
          <w:spacing w:val="40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40"/>
          <w:sz w:val="28"/>
        </w:rPr>
        <w:t xml:space="preserve"> </w:t>
      </w:r>
      <w:r>
        <w:rPr>
          <w:sz w:val="28"/>
        </w:rPr>
        <w:t>требований работников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детского сада для обеспечения </w:t>
      </w:r>
      <w:r>
        <w:rPr>
          <w:spacing w:val="-2"/>
          <w:sz w:val="28"/>
        </w:rPr>
        <w:t>безопасности.</w:t>
      </w:r>
    </w:p>
    <w:p w14:paraId="35F4F791">
      <w:pPr>
        <w:pStyle w:val="8"/>
        <w:numPr>
          <w:ilvl w:val="0"/>
          <w:numId w:val="0"/>
        </w:numPr>
        <w:tabs>
          <w:tab w:val="left" w:pos="645"/>
        </w:tabs>
        <w:spacing w:before="0" w:after="0" w:line="240" w:lineRule="auto"/>
        <w:ind w:right="143" w:rightChars="0"/>
        <w:jc w:val="both"/>
        <w:rPr>
          <w:sz w:val="28"/>
        </w:rPr>
      </w:pPr>
    </w:p>
    <w:p w14:paraId="5D0D3D64">
      <w:pPr>
        <w:pStyle w:val="8"/>
        <w:numPr>
          <w:ilvl w:val="3"/>
          <w:numId w:val="2"/>
        </w:numPr>
        <w:tabs>
          <w:tab w:val="left" w:pos="645"/>
          <w:tab w:val="left" w:pos="845"/>
        </w:tabs>
        <w:spacing w:before="4" w:after="0" w:line="240" w:lineRule="auto"/>
        <w:ind w:left="645" w:right="135" w:hanging="361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18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7"/>
          <w:sz w:val="28"/>
        </w:rPr>
        <w:t xml:space="preserve"> </w:t>
      </w:r>
      <w:r>
        <w:rPr>
          <w:sz w:val="28"/>
        </w:rPr>
        <w:t>запрещается</w:t>
      </w:r>
      <w:r>
        <w:rPr>
          <w:spacing w:val="19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18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ДОУ жевательную резинку, конфеты, чипсы, сухарики, какие-либо напитки в </w:t>
      </w:r>
      <w:r>
        <w:rPr>
          <w:spacing w:val="-2"/>
          <w:sz w:val="28"/>
        </w:rPr>
        <w:t>упаковке.</w:t>
      </w:r>
    </w:p>
    <w:p w14:paraId="4EF875A9">
      <w:pPr>
        <w:pStyle w:val="8"/>
        <w:numPr>
          <w:ilvl w:val="3"/>
          <w:numId w:val="2"/>
        </w:numPr>
        <w:tabs>
          <w:tab w:val="left" w:pos="645"/>
          <w:tab w:val="left" w:pos="845"/>
        </w:tabs>
        <w:spacing w:before="0" w:after="0" w:line="240" w:lineRule="auto"/>
        <w:ind w:left="645" w:right="139" w:hanging="361"/>
        <w:jc w:val="both"/>
        <w:rPr>
          <w:sz w:val="28"/>
        </w:rPr>
      </w:pPr>
      <w:r>
        <w:rPr>
          <w:sz w:val="28"/>
        </w:rPr>
        <w:t>Во избежание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ОУ острые, режущие, колющие, стреляющие, стеклянные предметы, а также мелкие предметы (бусинки, пуговицы и т. п.), таблетки и другие лекарственные средства.</w:t>
      </w:r>
    </w:p>
    <w:p w14:paraId="73F87710">
      <w:pPr>
        <w:pStyle w:val="8"/>
        <w:numPr>
          <w:ilvl w:val="3"/>
          <w:numId w:val="2"/>
        </w:numPr>
        <w:tabs>
          <w:tab w:val="left" w:pos="645"/>
          <w:tab w:val="left" w:pos="845"/>
        </w:tabs>
        <w:spacing w:before="0" w:after="0" w:line="240" w:lineRule="auto"/>
        <w:ind w:left="645" w:right="139" w:hanging="361"/>
        <w:jc w:val="both"/>
        <w:rPr>
          <w:sz w:val="28"/>
        </w:rPr>
      </w:pPr>
      <w:r>
        <w:rPr>
          <w:sz w:val="28"/>
        </w:rPr>
        <w:t>Не рекомендуется надевать воспитаннику золотые и серебряные украшения, давать с собой дорогостоящие игрушки, мобильные телефоны,</w:t>
      </w:r>
      <w:r>
        <w:rPr>
          <w:spacing w:val="-15"/>
          <w:sz w:val="28"/>
        </w:rPr>
        <w:t xml:space="preserve"> </w:t>
      </w:r>
      <w:r>
        <w:rPr>
          <w:sz w:val="28"/>
        </w:rPr>
        <w:t>планшеты,</w:t>
      </w:r>
      <w:r>
        <w:rPr>
          <w:spacing w:val="-15"/>
          <w:sz w:val="28"/>
        </w:rPr>
        <w:t xml:space="preserve"> </w:t>
      </w:r>
      <w:r>
        <w:rPr>
          <w:sz w:val="28"/>
        </w:rPr>
        <w:t>а</w:t>
      </w:r>
      <w:r>
        <w:rPr>
          <w:spacing w:val="-1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6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15"/>
          <w:sz w:val="28"/>
        </w:rPr>
        <w:t xml:space="preserve"> </w:t>
      </w:r>
      <w:r>
        <w:rPr>
          <w:sz w:val="28"/>
        </w:rPr>
        <w:t>имитирующие</w:t>
      </w:r>
      <w:r>
        <w:rPr>
          <w:spacing w:val="-16"/>
          <w:sz w:val="28"/>
        </w:rPr>
        <w:t xml:space="preserve"> </w:t>
      </w:r>
      <w:r>
        <w:rPr>
          <w:sz w:val="28"/>
        </w:rPr>
        <w:t>оружие.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7"/>
          <w:sz w:val="28"/>
        </w:rPr>
        <w:t xml:space="preserve"> </w:t>
      </w:r>
      <w:r>
        <w:rPr>
          <w:sz w:val="28"/>
        </w:rPr>
        <w:t>золотые и серебряные вещи, а также за дорогостоящие предметы администрация ДОУ ответственности не несет.</w:t>
      </w:r>
    </w:p>
    <w:p w14:paraId="5433049E">
      <w:pPr>
        <w:pStyle w:val="8"/>
        <w:numPr>
          <w:ilvl w:val="3"/>
          <w:numId w:val="2"/>
        </w:numPr>
        <w:tabs>
          <w:tab w:val="left" w:pos="645"/>
          <w:tab w:val="left" w:pos="845"/>
        </w:tabs>
        <w:spacing w:before="1" w:after="0" w:line="240" w:lineRule="auto"/>
        <w:ind w:left="645" w:right="145" w:hanging="361"/>
        <w:jc w:val="both"/>
        <w:rPr>
          <w:sz w:val="28"/>
        </w:rPr>
      </w:pPr>
      <w:r>
        <w:rPr>
          <w:sz w:val="28"/>
        </w:rPr>
        <w:t>Родители (законные представители) первые воспитатели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ребенка. Родители ребенка обязаны: прививать культуру</w:t>
      </w:r>
      <w:r>
        <w:rPr>
          <w:spacing w:val="40"/>
          <w:sz w:val="28"/>
        </w:rPr>
        <w:t xml:space="preserve"> </w:t>
      </w:r>
      <w:r>
        <w:rPr>
          <w:sz w:val="28"/>
        </w:rPr>
        <w:t>поведения своему ребенку, доводить до его сознания, что</w:t>
      </w:r>
      <w:r>
        <w:rPr>
          <w:spacing w:val="40"/>
          <w:sz w:val="28"/>
        </w:rPr>
        <w:t xml:space="preserve"> </w:t>
      </w:r>
      <w:r>
        <w:rPr>
          <w:sz w:val="28"/>
        </w:rPr>
        <w:t>детям не разрешается обижать друг друга, не разрешается «давать сдачи», брать без разрешения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чужие вещи,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принесенные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дома</w:t>
      </w:r>
      <w:r>
        <w:rPr>
          <w:spacing w:val="-3"/>
          <w:sz w:val="28"/>
        </w:rPr>
        <w:t xml:space="preserve"> </w:t>
      </w:r>
      <w:r>
        <w:rPr>
          <w:sz w:val="28"/>
        </w:rPr>
        <w:t>игрушки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детей;</w:t>
      </w:r>
      <w:r>
        <w:rPr>
          <w:spacing w:val="-4"/>
          <w:sz w:val="28"/>
        </w:rPr>
        <w:t xml:space="preserve"> </w:t>
      </w:r>
      <w:r>
        <w:rPr>
          <w:sz w:val="28"/>
        </w:rPr>
        <w:t>портить</w:t>
      </w:r>
      <w:r>
        <w:rPr>
          <w:spacing w:val="-6"/>
          <w:sz w:val="28"/>
        </w:rPr>
        <w:t xml:space="preserve"> </w:t>
      </w:r>
      <w:r>
        <w:rPr>
          <w:sz w:val="28"/>
        </w:rPr>
        <w:t>и ломать результаты труда других детей. Это требование продиктовано соображениями безопасности.</w:t>
      </w:r>
    </w:p>
    <w:p w14:paraId="4F63B9BE">
      <w:pPr>
        <w:pStyle w:val="8"/>
        <w:numPr>
          <w:ilvl w:val="3"/>
          <w:numId w:val="2"/>
        </w:numPr>
        <w:tabs>
          <w:tab w:val="left" w:pos="645"/>
          <w:tab w:val="left" w:pos="845"/>
        </w:tabs>
        <w:spacing w:before="0" w:after="0" w:line="240" w:lineRule="auto"/>
        <w:ind w:left="645" w:right="142" w:hanging="361"/>
        <w:jc w:val="both"/>
        <w:rPr>
          <w:sz w:val="28"/>
        </w:rPr>
      </w:pPr>
      <w:r>
        <w:rPr>
          <w:sz w:val="28"/>
        </w:rPr>
        <w:t>Родитель</w:t>
      </w:r>
      <w:r>
        <w:rPr>
          <w:spacing w:val="-10"/>
          <w:sz w:val="28"/>
        </w:rPr>
        <w:t xml:space="preserve"> </w:t>
      </w:r>
      <w:r>
        <w:rPr>
          <w:sz w:val="28"/>
        </w:rPr>
        <w:t>(законный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представитель),</w:t>
      </w:r>
      <w:r>
        <w:rPr>
          <w:spacing w:val="-6"/>
          <w:sz w:val="28"/>
        </w:rPr>
        <w:t xml:space="preserve"> </w:t>
      </w:r>
      <w:r>
        <w:rPr>
          <w:sz w:val="28"/>
        </w:rPr>
        <w:t>разрешая</w:t>
      </w:r>
      <w:r>
        <w:rPr>
          <w:spacing w:val="-7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2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-8"/>
          <w:sz w:val="28"/>
        </w:rPr>
        <w:t xml:space="preserve"> </w:t>
      </w:r>
      <w:r>
        <w:rPr>
          <w:sz w:val="28"/>
        </w:rPr>
        <w:t>принести личную игрушку в ОУ, соглашается с мыслью, что «я и мой ребенок не расстроимся, если с ней будут играть другие дети или она испортится». Воспитанник</w:t>
      </w:r>
      <w:r>
        <w:rPr>
          <w:spacing w:val="-14"/>
          <w:sz w:val="28"/>
        </w:rPr>
        <w:t xml:space="preserve"> </w:t>
      </w:r>
      <w:r>
        <w:rPr>
          <w:sz w:val="28"/>
        </w:rPr>
        <w:t>может</w:t>
      </w:r>
      <w:r>
        <w:rPr>
          <w:spacing w:val="-14"/>
          <w:sz w:val="28"/>
        </w:rPr>
        <w:t xml:space="preserve"> </w:t>
      </w:r>
      <w:r>
        <w:rPr>
          <w:sz w:val="28"/>
        </w:rPr>
        <w:t>принести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ОУ</w:t>
      </w:r>
      <w:r>
        <w:rPr>
          <w:spacing w:val="-13"/>
          <w:sz w:val="28"/>
        </w:rPr>
        <w:t xml:space="preserve"> </w:t>
      </w:r>
      <w:r>
        <w:rPr>
          <w:sz w:val="28"/>
        </w:rPr>
        <w:t>личную</w:t>
      </w:r>
      <w:r>
        <w:rPr>
          <w:spacing w:val="-15"/>
          <w:sz w:val="28"/>
        </w:rPr>
        <w:t xml:space="preserve"> </w:t>
      </w:r>
      <w:r>
        <w:rPr>
          <w:sz w:val="28"/>
        </w:rPr>
        <w:t>игрушку,</w:t>
      </w:r>
      <w:r>
        <w:rPr>
          <w:spacing w:val="-11"/>
          <w:sz w:val="28"/>
        </w:rPr>
        <w:t xml:space="preserve"> </w:t>
      </w:r>
      <w:r>
        <w:rPr>
          <w:sz w:val="28"/>
        </w:rPr>
        <w:t>если</w:t>
      </w:r>
      <w:r>
        <w:rPr>
          <w:spacing w:val="-13"/>
          <w:sz w:val="28"/>
        </w:rPr>
        <w:t xml:space="preserve"> </w:t>
      </w:r>
      <w:r>
        <w:rPr>
          <w:sz w:val="28"/>
        </w:rPr>
        <w:t>она</w:t>
      </w:r>
      <w:r>
        <w:rPr>
          <w:spacing w:val="-12"/>
          <w:sz w:val="28"/>
        </w:rPr>
        <w:t xml:space="preserve"> </w:t>
      </w:r>
      <w:r>
        <w:rPr>
          <w:sz w:val="28"/>
        </w:rPr>
        <w:t>чистая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не содержит мелких опасных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деталей и соответствует требованиям СанПиН 2.4.3</w:t>
      </w:r>
      <w:r>
        <w:rPr>
          <w:rFonts w:hint="default"/>
          <w:sz w:val="28"/>
          <w:lang w:val="ru-RU"/>
        </w:rPr>
        <w:t>6</w:t>
      </w:r>
      <w:r>
        <w:rPr>
          <w:sz w:val="28"/>
        </w:rPr>
        <w:t>4</w:t>
      </w:r>
      <w:r>
        <w:rPr>
          <w:rFonts w:hint="default"/>
          <w:sz w:val="28"/>
          <w:lang w:val="ru-RU"/>
        </w:rPr>
        <w:t>8</w:t>
      </w:r>
      <w:r>
        <w:rPr>
          <w:sz w:val="28"/>
        </w:rPr>
        <w:t>-</w:t>
      </w:r>
      <w:r>
        <w:rPr>
          <w:rFonts w:hint="default"/>
          <w:sz w:val="28"/>
          <w:lang w:val="ru-RU"/>
        </w:rPr>
        <w:t>20</w:t>
      </w:r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принесенной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дома</w:t>
      </w:r>
      <w:r>
        <w:rPr>
          <w:spacing w:val="-4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 и ДОУ ответственности не несут.</w:t>
      </w:r>
    </w:p>
    <w:p w14:paraId="08003534">
      <w:pPr>
        <w:pStyle w:val="8"/>
        <w:numPr>
          <w:ilvl w:val="3"/>
          <w:numId w:val="2"/>
        </w:numPr>
        <w:tabs>
          <w:tab w:val="left" w:pos="645"/>
          <w:tab w:val="left" w:pos="845"/>
        </w:tabs>
        <w:spacing w:before="1" w:after="0" w:line="240" w:lineRule="auto"/>
        <w:ind w:left="645" w:right="145" w:hanging="361"/>
        <w:jc w:val="both"/>
        <w:rPr>
          <w:sz w:val="28"/>
        </w:rPr>
      </w:pPr>
      <w:r>
        <w:rPr>
          <w:sz w:val="28"/>
        </w:rPr>
        <w:t>Если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ребенок забрал домой игрушку из ДОУ (в том числе и игрушку другого ребенка), то родители (законные представители) обязаны незамедлительно вернуть ее, разъяснив ребенку, почему это запрещено</w:t>
      </w:r>
      <w:r>
        <w:rPr>
          <w:color w:val="FF0000"/>
          <w:sz w:val="28"/>
        </w:rPr>
        <w:t>.</w:t>
      </w:r>
    </w:p>
    <w:p w14:paraId="3B167347">
      <w:pPr>
        <w:pStyle w:val="8"/>
        <w:numPr>
          <w:ilvl w:val="3"/>
          <w:numId w:val="2"/>
        </w:numPr>
        <w:tabs>
          <w:tab w:val="left" w:pos="845"/>
        </w:tabs>
        <w:spacing w:before="0" w:after="0" w:line="321" w:lineRule="exact"/>
        <w:ind w:left="845" w:right="0" w:hanging="561"/>
        <w:jc w:val="both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ДОУ</w:t>
      </w:r>
      <w:r>
        <w:rPr>
          <w:spacing w:val="35"/>
          <w:sz w:val="28"/>
        </w:rPr>
        <w:t xml:space="preserve">  </w:t>
      </w:r>
      <w:r>
        <w:rPr>
          <w:spacing w:val="-2"/>
          <w:sz w:val="28"/>
        </w:rPr>
        <w:t>запрещается:</w:t>
      </w:r>
    </w:p>
    <w:p w14:paraId="5E8EDFFC">
      <w:pPr>
        <w:pStyle w:val="8"/>
        <w:numPr>
          <w:ilvl w:val="0"/>
          <w:numId w:val="5"/>
        </w:numPr>
        <w:tabs>
          <w:tab w:val="left" w:pos="1565"/>
        </w:tabs>
        <w:spacing w:before="0" w:after="0" w:line="322" w:lineRule="exact"/>
        <w:ind w:left="1565" w:right="0" w:hanging="359"/>
        <w:jc w:val="left"/>
        <w:rPr>
          <w:sz w:val="28"/>
        </w:rPr>
      </w:pPr>
      <w:r>
        <w:rPr>
          <w:sz w:val="28"/>
        </w:rPr>
        <w:t>находиться</w:t>
      </w:r>
      <w:r>
        <w:rPr>
          <w:spacing w:val="-9"/>
          <w:sz w:val="28"/>
        </w:rPr>
        <w:t xml:space="preserve"> </w:t>
      </w:r>
      <w:r>
        <w:rPr>
          <w:sz w:val="28"/>
        </w:rPr>
        <w:t>посторонним</w:t>
      </w:r>
      <w:r>
        <w:rPr>
          <w:spacing w:val="-10"/>
          <w:sz w:val="28"/>
        </w:rPr>
        <w:t xml:space="preserve"> </w:t>
      </w:r>
      <w:r>
        <w:rPr>
          <w:sz w:val="28"/>
        </w:rPr>
        <w:t>лицам</w:t>
      </w:r>
      <w:r>
        <w:rPr>
          <w:spacing w:val="-9"/>
          <w:sz w:val="28"/>
        </w:rPr>
        <w:t xml:space="preserve"> </w:t>
      </w:r>
      <w:r>
        <w:rPr>
          <w:sz w:val="28"/>
        </w:rPr>
        <w:t>без</w:t>
      </w:r>
      <w:r>
        <w:rPr>
          <w:spacing w:val="-9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администрации;</w:t>
      </w:r>
    </w:p>
    <w:p w14:paraId="320DB07E">
      <w:pPr>
        <w:pStyle w:val="8"/>
        <w:numPr>
          <w:ilvl w:val="0"/>
          <w:numId w:val="5"/>
        </w:numPr>
        <w:tabs>
          <w:tab w:val="left" w:pos="1565"/>
        </w:tabs>
        <w:spacing w:before="0" w:after="0" w:line="322" w:lineRule="exact"/>
        <w:ind w:left="1565" w:right="0" w:hanging="359"/>
        <w:jc w:val="left"/>
        <w:rPr>
          <w:sz w:val="28"/>
        </w:rPr>
      </w:pPr>
      <w:r>
        <w:rPr>
          <w:sz w:val="28"/>
        </w:rPr>
        <w:t>проходить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верхней</w:t>
      </w:r>
      <w:r>
        <w:rPr>
          <w:spacing w:val="-5"/>
          <w:sz w:val="28"/>
        </w:rPr>
        <w:t xml:space="preserve"> </w:t>
      </w:r>
      <w:r>
        <w:rPr>
          <w:sz w:val="28"/>
        </w:rPr>
        <w:t>одежде,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грязной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обуви;</w:t>
      </w:r>
    </w:p>
    <w:p w14:paraId="6BC78E83">
      <w:pPr>
        <w:pStyle w:val="8"/>
        <w:numPr>
          <w:ilvl w:val="0"/>
          <w:numId w:val="5"/>
        </w:numPr>
        <w:tabs>
          <w:tab w:val="left" w:pos="1565"/>
        </w:tabs>
        <w:spacing w:before="0" w:after="0" w:line="240" w:lineRule="auto"/>
        <w:ind w:left="1565" w:right="0" w:hanging="359"/>
        <w:jc w:val="left"/>
        <w:rPr>
          <w:sz w:val="28"/>
        </w:rPr>
      </w:pPr>
      <w:r>
        <w:rPr>
          <w:sz w:val="28"/>
        </w:rPr>
        <w:t>громко</w:t>
      </w:r>
      <w:r>
        <w:rPr>
          <w:spacing w:val="-9"/>
          <w:sz w:val="28"/>
        </w:rPr>
        <w:t xml:space="preserve"> </w:t>
      </w:r>
      <w:r>
        <w:rPr>
          <w:sz w:val="28"/>
        </w:rPr>
        <w:t>разговаривать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ДОУ;</w:t>
      </w:r>
    </w:p>
    <w:p w14:paraId="730E2A0A">
      <w:pPr>
        <w:pStyle w:val="8"/>
        <w:numPr>
          <w:ilvl w:val="0"/>
          <w:numId w:val="5"/>
        </w:numPr>
        <w:tabs>
          <w:tab w:val="left" w:pos="1565"/>
        </w:tabs>
        <w:spacing w:before="0" w:after="0" w:line="322" w:lineRule="exact"/>
        <w:ind w:left="1565" w:right="0" w:hanging="359"/>
        <w:jc w:val="left"/>
        <w:rPr>
          <w:sz w:val="28"/>
        </w:rPr>
      </w:pPr>
      <w:r>
        <w:rPr>
          <w:sz w:val="28"/>
        </w:rPr>
        <w:t>нецензурно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грубой</w:t>
      </w:r>
      <w:r>
        <w:rPr>
          <w:spacing w:val="-7"/>
          <w:sz w:val="28"/>
        </w:rPr>
        <w:t xml:space="preserve"> </w:t>
      </w:r>
      <w:r>
        <w:rPr>
          <w:sz w:val="28"/>
        </w:rPr>
        <w:t>форме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выражаться;</w:t>
      </w:r>
    </w:p>
    <w:p w14:paraId="1D12D367">
      <w:pPr>
        <w:pStyle w:val="8"/>
        <w:numPr>
          <w:ilvl w:val="0"/>
          <w:numId w:val="5"/>
        </w:numPr>
        <w:tabs>
          <w:tab w:val="left" w:pos="1565"/>
          <w:tab w:val="left" w:pos="1567"/>
        </w:tabs>
        <w:spacing w:before="0" w:after="0" w:line="242" w:lineRule="auto"/>
        <w:ind w:left="1567" w:right="1112" w:hanging="361"/>
        <w:jc w:val="left"/>
        <w:rPr>
          <w:sz w:val="28"/>
        </w:rPr>
      </w:pPr>
      <w:r>
        <w:rPr>
          <w:sz w:val="28"/>
        </w:rPr>
        <w:t>вести</w:t>
      </w:r>
      <w:r>
        <w:rPr>
          <w:spacing w:val="-7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4"/>
          <w:sz w:val="28"/>
        </w:rPr>
        <w:t xml:space="preserve"> </w:t>
      </w:r>
      <w:r>
        <w:rPr>
          <w:sz w:val="28"/>
        </w:rPr>
        <w:t>дискуссионные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споры</w:t>
      </w:r>
      <w:r>
        <w:rPr>
          <w:spacing w:val="40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7"/>
          <w:sz w:val="28"/>
        </w:rPr>
        <w:t xml:space="preserve"> </w:t>
      </w:r>
      <w:r>
        <w:rPr>
          <w:sz w:val="28"/>
        </w:rPr>
        <w:t>в приемной дошкольной группы;</w:t>
      </w:r>
    </w:p>
    <w:p w14:paraId="59C09A4C">
      <w:pPr>
        <w:pStyle w:val="8"/>
        <w:numPr>
          <w:ilvl w:val="0"/>
          <w:numId w:val="5"/>
        </w:numPr>
        <w:tabs>
          <w:tab w:val="left" w:pos="1565"/>
        </w:tabs>
        <w:spacing w:before="0" w:after="0" w:line="319" w:lineRule="exact"/>
        <w:ind w:left="1565" w:right="0" w:hanging="359"/>
        <w:jc w:val="left"/>
        <w:rPr>
          <w:sz w:val="28"/>
        </w:rPr>
      </w:pPr>
      <w:r>
        <w:rPr>
          <w:sz w:val="28"/>
        </w:rPr>
        <w:t>въезжать</w:t>
      </w:r>
      <w:r>
        <w:rPr>
          <w:spacing w:val="5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-7"/>
          <w:sz w:val="28"/>
        </w:rPr>
        <w:t xml:space="preserve"> </w:t>
      </w:r>
      <w:r>
        <w:rPr>
          <w:sz w:val="28"/>
        </w:rPr>
        <w:t>ДОУ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своем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автомобиле;</w:t>
      </w:r>
    </w:p>
    <w:p w14:paraId="2868CDB0">
      <w:pPr>
        <w:pStyle w:val="8"/>
        <w:numPr>
          <w:ilvl w:val="0"/>
          <w:numId w:val="5"/>
        </w:numPr>
        <w:tabs>
          <w:tab w:val="left" w:pos="1565"/>
        </w:tabs>
        <w:spacing w:before="0" w:after="0" w:line="240" w:lineRule="auto"/>
        <w:ind w:left="1565" w:right="0" w:hanging="359"/>
        <w:jc w:val="left"/>
        <w:rPr>
          <w:sz w:val="28"/>
        </w:rPr>
      </w:pPr>
      <w:r>
        <w:rPr>
          <w:sz w:val="28"/>
        </w:rPr>
        <w:t>курить</w:t>
      </w:r>
      <w:r>
        <w:rPr>
          <w:spacing w:val="58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ДОУ;</w:t>
      </w:r>
    </w:p>
    <w:p w14:paraId="44985B9A">
      <w:pPr>
        <w:pStyle w:val="8"/>
        <w:spacing w:after="0" w:line="240" w:lineRule="auto"/>
        <w:jc w:val="left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3E310389">
      <w:pPr>
        <w:pStyle w:val="8"/>
        <w:numPr>
          <w:ilvl w:val="3"/>
          <w:numId w:val="2"/>
        </w:numPr>
        <w:tabs>
          <w:tab w:val="left" w:pos="645"/>
          <w:tab w:val="left" w:pos="845"/>
        </w:tabs>
        <w:spacing w:before="67" w:after="0" w:line="240" w:lineRule="auto"/>
        <w:ind w:left="645" w:right="141" w:hanging="361"/>
        <w:jc w:val="both"/>
        <w:rPr>
          <w:sz w:val="28"/>
        </w:rPr>
      </w:pPr>
      <w:r>
        <w:rPr>
          <w:sz w:val="28"/>
        </w:rPr>
        <w:t>Категорически запрещается родителям (законным представителям) унижать честь и достоинство чужого ребёнка, применять меры физического и психического насилия. Все вопросы,</w:t>
      </w:r>
      <w:r>
        <w:rPr>
          <w:spacing w:val="80"/>
          <w:sz w:val="28"/>
        </w:rPr>
        <w:t xml:space="preserve"> </w:t>
      </w:r>
      <w:r>
        <w:rPr>
          <w:sz w:val="28"/>
        </w:rPr>
        <w:t>возникающие по отношению к другим детям, решаются с воспитателем. Если воспитатель не принял мер, не разрешил вопрос необходимо обратиться к руководителю</w:t>
      </w:r>
      <w:r>
        <w:rPr>
          <w:spacing w:val="40"/>
          <w:sz w:val="28"/>
        </w:rPr>
        <w:t xml:space="preserve"> </w:t>
      </w:r>
      <w:r>
        <w:rPr>
          <w:sz w:val="28"/>
        </w:rPr>
        <w:t>учреждения.</w:t>
      </w:r>
    </w:p>
    <w:p w14:paraId="4AA06DE4">
      <w:pPr>
        <w:pStyle w:val="8"/>
        <w:numPr>
          <w:ilvl w:val="2"/>
          <w:numId w:val="2"/>
        </w:numPr>
        <w:tabs>
          <w:tab w:val="left" w:pos="3684"/>
        </w:tabs>
        <w:spacing w:before="238" w:after="0" w:line="240" w:lineRule="auto"/>
        <w:ind w:left="3684" w:right="0" w:hanging="235"/>
        <w:jc w:val="left"/>
        <w:rPr>
          <w:b/>
          <w:sz w:val="24"/>
        </w:rPr>
      </w:pPr>
      <w:r>
        <w:rPr>
          <w:b/>
          <w:sz w:val="24"/>
        </w:rPr>
        <w:t>ЗДОРОВЬЕ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РЕБЕНКА</w:t>
      </w:r>
    </w:p>
    <w:p w14:paraId="780CCFFE">
      <w:pPr>
        <w:pStyle w:val="8"/>
        <w:numPr>
          <w:ilvl w:val="3"/>
          <w:numId w:val="2"/>
        </w:numPr>
        <w:tabs>
          <w:tab w:val="left" w:pos="501"/>
        </w:tabs>
        <w:spacing w:before="224" w:after="0" w:line="240" w:lineRule="auto"/>
        <w:ind w:left="501" w:right="144" w:hanging="361"/>
        <w:jc w:val="both"/>
        <w:rPr>
          <w:sz w:val="28"/>
        </w:rPr>
      </w:pPr>
      <w:r>
        <w:rPr>
          <w:sz w:val="28"/>
        </w:rPr>
        <w:t>Согласно требованиям СанПиН 2.4.3</w:t>
      </w:r>
      <w:r>
        <w:rPr>
          <w:rFonts w:hint="default"/>
          <w:sz w:val="28"/>
          <w:lang w:val="ru-RU"/>
        </w:rPr>
        <w:t>6</w:t>
      </w:r>
      <w:r>
        <w:rPr>
          <w:sz w:val="28"/>
        </w:rPr>
        <w:t>4</w:t>
      </w:r>
      <w:r>
        <w:rPr>
          <w:rFonts w:hint="default"/>
          <w:sz w:val="28"/>
          <w:lang w:val="ru-RU"/>
        </w:rPr>
        <w:t>8</w:t>
      </w:r>
      <w:r>
        <w:rPr>
          <w:sz w:val="28"/>
        </w:rPr>
        <w:t>-</w:t>
      </w:r>
      <w:r>
        <w:rPr>
          <w:rFonts w:hint="default"/>
          <w:sz w:val="28"/>
          <w:lang w:val="ru-RU"/>
        </w:rPr>
        <w:t>20</w:t>
      </w:r>
      <w:r>
        <w:rPr>
          <w:spacing w:val="40"/>
          <w:sz w:val="28"/>
        </w:rPr>
        <w:t xml:space="preserve"> </w:t>
      </w:r>
      <w:r>
        <w:rPr>
          <w:sz w:val="28"/>
        </w:rPr>
        <w:t>приём детей, впервые поступающих в дошкольные образовательные организации, осуществляется на основании медицинского заключения (медицинской карты формы 026 У) за подписью участкового педиатра, заведующего детским отделением поликлиники</w:t>
      </w:r>
      <w:r>
        <w:rPr>
          <w:spacing w:val="40"/>
          <w:sz w:val="28"/>
        </w:rPr>
        <w:t xml:space="preserve"> </w:t>
      </w:r>
      <w:r>
        <w:rPr>
          <w:sz w:val="28"/>
        </w:rPr>
        <w:t>и заверенного печатью поликлиники.</w:t>
      </w:r>
    </w:p>
    <w:p w14:paraId="2CCB1F58">
      <w:pPr>
        <w:pStyle w:val="8"/>
        <w:numPr>
          <w:ilvl w:val="3"/>
          <w:numId w:val="2"/>
        </w:numPr>
        <w:tabs>
          <w:tab w:val="left" w:pos="501"/>
        </w:tabs>
        <w:spacing w:before="0" w:after="0" w:line="242" w:lineRule="auto"/>
        <w:ind w:left="501" w:right="144" w:hanging="361"/>
        <w:jc w:val="both"/>
        <w:rPr>
          <w:sz w:val="28"/>
        </w:rPr>
      </w:pPr>
      <w:r>
        <w:rPr>
          <w:sz w:val="28"/>
        </w:rPr>
        <w:t>Родители (законные представители) обязаны приводить ребенка в ДОУ здоровым, информировать воспитателей о каких-либо изменениях, произошедших в состоянии здоровья ребенка дома.</w:t>
      </w:r>
    </w:p>
    <w:p w14:paraId="14A16AFB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39" w:hanging="361"/>
        <w:jc w:val="both"/>
        <w:rPr>
          <w:sz w:val="28"/>
        </w:rPr>
      </w:pPr>
      <w:r>
        <w:rPr>
          <w:sz w:val="28"/>
        </w:rPr>
        <w:t>Ежедневный утренний приём детей проводится воспитателями, которые опрашивают родителей о состоянии здоровья детей. Утренний фильтр детей проводится в присутствии родителей (законных представителей). Данные о состоянии ребёнка заносятся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родителем в журнал приема, родители ставят свою подпись, подтверждая состояние здоровья ребенка. По</w:t>
      </w:r>
      <w:r>
        <w:rPr>
          <w:spacing w:val="-18"/>
          <w:sz w:val="28"/>
        </w:rPr>
        <w:t xml:space="preserve"> </w:t>
      </w:r>
      <w:r>
        <w:rPr>
          <w:sz w:val="28"/>
        </w:rPr>
        <w:t>показаниям</w:t>
      </w:r>
      <w:r>
        <w:rPr>
          <w:spacing w:val="-14"/>
          <w:sz w:val="28"/>
        </w:rPr>
        <w:t xml:space="preserve"> </w:t>
      </w:r>
      <w:r>
        <w:rPr>
          <w:sz w:val="28"/>
        </w:rPr>
        <w:t>(при</w:t>
      </w:r>
      <w:r>
        <w:rPr>
          <w:spacing w:val="-16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-16"/>
          <w:sz w:val="28"/>
        </w:rPr>
        <w:t xml:space="preserve"> </w:t>
      </w:r>
      <w:r>
        <w:rPr>
          <w:sz w:val="28"/>
        </w:rPr>
        <w:t>катаральных</w:t>
      </w:r>
      <w:r>
        <w:rPr>
          <w:spacing w:val="-18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-13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-16"/>
          <w:sz w:val="28"/>
        </w:rPr>
        <w:t xml:space="preserve"> </w:t>
      </w:r>
      <w:r>
        <w:rPr>
          <w:sz w:val="28"/>
        </w:rPr>
        <w:t>интоксикации) воспитатели обращаются к медицинской</w:t>
      </w:r>
      <w:r>
        <w:rPr>
          <w:spacing w:val="40"/>
          <w:sz w:val="28"/>
        </w:rPr>
        <w:t xml:space="preserve"> </w:t>
      </w:r>
      <w:r>
        <w:rPr>
          <w:sz w:val="28"/>
        </w:rPr>
        <w:t>сестре, которая осматривает зев, кожу, проводит термометрию. Выявленные больные дети или дети с подозрением на заболевание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ДОУ</w:t>
      </w:r>
      <w:r>
        <w:rPr>
          <w:spacing w:val="40"/>
          <w:sz w:val="28"/>
        </w:rPr>
        <w:t xml:space="preserve"> </w:t>
      </w:r>
      <w:r>
        <w:rPr>
          <w:sz w:val="28"/>
        </w:rPr>
        <w:t>не принимаются.</w:t>
      </w:r>
    </w:p>
    <w:p w14:paraId="22F7EEE8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8" w:hanging="361"/>
        <w:jc w:val="both"/>
        <w:rPr>
          <w:sz w:val="28"/>
        </w:rPr>
      </w:pPr>
      <w:r>
        <w:rPr>
          <w:sz w:val="28"/>
        </w:rPr>
        <w:t>В случае расхождения мнения родителей о состоянии здоровья ребёнка с мнением воспитателя, составляется акт осмотра ребёнка, который подписывается воспитателем и независимым родителем.</w:t>
      </w:r>
      <w:r>
        <w:rPr>
          <w:spacing w:val="40"/>
          <w:sz w:val="28"/>
        </w:rPr>
        <w:t xml:space="preserve"> </w:t>
      </w:r>
      <w:r>
        <w:rPr>
          <w:sz w:val="28"/>
        </w:rPr>
        <w:t>В случае необходимости приглашается руководитель ДОУ.</w:t>
      </w:r>
    </w:p>
    <w:p w14:paraId="23B4E7AA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36" w:hanging="361"/>
        <w:jc w:val="both"/>
        <w:rPr>
          <w:sz w:val="28"/>
        </w:rPr>
      </w:pPr>
      <w:r>
        <w:rPr>
          <w:sz w:val="28"/>
        </w:rPr>
        <w:t>Воспитатель фиксирует в «Журнале утреннего фильтра» в присутствии родителей</w:t>
      </w:r>
      <w:r>
        <w:rPr>
          <w:spacing w:val="40"/>
          <w:sz w:val="28"/>
        </w:rPr>
        <w:t xml:space="preserve"> </w:t>
      </w:r>
      <w:r>
        <w:rPr>
          <w:sz w:val="28"/>
        </w:rPr>
        <w:t>наличие у ребенка синяков, гематом, ушибов, повреждений кожных покровов, при этом он имеет право</w:t>
      </w:r>
      <w:r>
        <w:rPr>
          <w:spacing w:val="40"/>
          <w:sz w:val="28"/>
        </w:rPr>
        <w:t xml:space="preserve"> </w:t>
      </w:r>
      <w:r>
        <w:rPr>
          <w:sz w:val="28"/>
        </w:rPr>
        <w:t>выяснить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причину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 травм, каждый факт сообщается руководителю учреждения. При не однократных выявлениях у одного и того же ребенка домашних травм педагог пишет докладную записку руководителю учреждения. Руководитель</w:t>
      </w:r>
      <w:r>
        <w:rPr>
          <w:spacing w:val="-15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обращается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отдел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8"/>
          <w:sz w:val="28"/>
        </w:rPr>
        <w:t xml:space="preserve"> </w:t>
      </w:r>
      <w:r>
        <w:rPr>
          <w:sz w:val="28"/>
        </w:rPr>
        <w:t>опеки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попечительству и охраны прав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детства </w:t>
      </w:r>
      <w:r>
        <w:rPr>
          <w:sz w:val="28"/>
          <w:lang w:val="ru-RU"/>
        </w:rPr>
        <w:t>Отдела</w:t>
      </w:r>
      <w:r>
        <w:rPr>
          <w:rFonts w:hint="default"/>
          <w:sz w:val="28"/>
          <w:lang w:val="ru-RU"/>
        </w:rPr>
        <w:t xml:space="preserve"> образования Сердобского района</w:t>
      </w:r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с заявлением о выявленных фактах с целью официальной проверки условий жизни ребенка в семье.</w:t>
      </w:r>
    </w:p>
    <w:p w14:paraId="38C5B1C2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0" w:hanging="361"/>
        <w:jc w:val="both"/>
        <w:rPr>
          <w:sz w:val="28"/>
        </w:rPr>
      </w:pPr>
      <w:r>
        <w:rPr>
          <w:sz w:val="28"/>
        </w:rPr>
        <w:t>Заболевших в течение дня детей изолируют от здоровых</w:t>
      </w:r>
      <w:r>
        <w:rPr>
          <w:spacing w:val="40"/>
          <w:sz w:val="28"/>
        </w:rPr>
        <w:t xml:space="preserve"> </w:t>
      </w:r>
      <w:r>
        <w:rPr>
          <w:sz w:val="28"/>
        </w:rPr>
        <w:t>до прихода родителей.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-10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-10"/>
          <w:sz w:val="28"/>
        </w:rPr>
        <w:t xml:space="preserve"> </w:t>
      </w:r>
      <w:r>
        <w:rPr>
          <w:sz w:val="28"/>
        </w:rPr>
        <w:t>меры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информированию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о заболевании ребенка. В зависимости от состояния ребенок остается в изоляторе до прихода родителей или госпитализируется. В связи с этим родители (законные представители) обязаны сообщать воспитателям о любых изменениях контактных данных.</w:t>
      </w:r>
    </w:p>
    <w:p w14:paraId="32A9445B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7B022EB6">
      <w:pPr>
        <w:pStyle w:val="8"/>
        <w:numPr>
          <w:ilvl w:val="3"/>
          <w:numId w:val="2"/>
        </w:numPr>
        <w:tabs>
          <w:tab w:val="left" w:pos="501"/>
        </w:tabs>
        <w:spacing w:before="67" w:after="0" w:line="240" w:lineRule="auto"/>
        <w:ind w:left="501" w:right="146" w:hanging="361"/>
        <w:jc w:val="both"/>
        <w:rPr>
          <w:sz w:val="28"/>
        </w:rPr>
      </w:pPr>
      <w:r>
        <w:rPr>
          <w:sz w:val="28"/>
        </w:rPr>
        <w:t>При получении ребёнком травмы или при</w:t>
      </w:r>
      <w:r>
        <w:rPr>
          <w:spacing w:val="40"/>
          <w:sz w:val="28"/>
        </w:rPr>
        <w:t xml:space="preserve"> </w:t>
      </w:r>
      <w:r>
        <w:rPr>
          <w:sz w:val="28"/>
        </w:rPr>
        <w:t>подозрении на серьезное заболевание, требующее оказания квалифицированной медицинской помощи в условиях лечебного учреждения, в ДОУ принят</w:t>
      </w:r>
      <w:r>
        <w:rPr>
          <w:spacing w:val="40"/>
          <w:sz w:val="28"/>
        </w:rPr>
        <w:t xml:space="preserve"> </w:t>
      </w:r>
      <w:r>
        <w:rPr>
          <w:sz w:val="28"/>
        </w:rPr>
        <w:t>следующий алгоритм действий работников: ребенку оказывается первая медицинская 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непосредственно самим воспитателем. Одновременно сообщается родителям (законными представителями)</w:t>
      </w:r>
      <w:r>
        <w:rPr>
          <w:spacing w:val="40"/>
          <w:sz w:val="28"/>
        </w:rPr>
        <w:t xml:space="preserve"> </w:t>
      </w:r>
      <w:r>
        <w:rPr>
          <w:sz w:val="28"/>
        </w:rPr>
        <w:t>о происшествии, по согласованию с родителями (законными представителями) принимается решение о дальнейших действиях, в особых случаях вызывается скорая помощь.</w:t>
      </w:r>
      <w:r>
        <w:rPr>
          <w:spacing w:val="-18"/>
          <w:sz w:val="28"/>
        </w:rPr>
        <w:t xml:space="preserve"> </w:t>
      </w:r>
      <w:r>
        <w:rPr>
          <w:sz w:val="28"/>
        </w:rPr>
        <w:t>При</w:t>
      </w:r>
      <w:r>
        <w:rPr>
          <w:spacing w:val="-17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-18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7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18"/>
          <w:sz w:val="28"/>
        </w:rPr>
        <w:t xml:space="preserve"> </w:t>
      </w:r>
      <w:r>
        <w:rPr>
          <w:sz w:val="28"/>
        </w:rPr>
        <w:t>представителями) работники учреждения, при наличии угрозы жизни ребенка,</w:t>
      </w:r>
      <w:r>
        <w:rPr>
          <w:spacing w:val="40"/>
          <w:sz w:val="28"/>
        </w:rPr>
        <w:t xml:space="preserve"> </w:t>
      </w:r>
      <w:r>
        <w:rPr>
          <w:sz w:val="28"/>
        </w:rPr>
        <w:t>имеют право самостоятельно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вызвать </w:t>
      </w:r>
      <w:r>
        <w:rPr>
          <w:sz w:val="28"/>
          <w:lang w:val="ru-RU"/>
        </w:rPr>
        <w:t>бригаду</w:t>
      </w:r>
      <w:r>
        <w:rPr>
          <w:rFonts w:hint="default"/>
          <w:sz w:val="28"/>
          <w:lang w:val="ru-RU"/>
        </w:rPr>
        <w:t xml:space="preserve"> скорой помощи</w:t>
      </w:r>
      <w:r>
        <w:rPr>
          <w:sz w:val="28"/>
        </w:rPr>
        <w:t>.</w:t>
      </w:r>
    </w:p>
    <w:p w14:paraId="58353C95">
      <w:pPr>
        <w:pStyle w:val="8"/>
        <w:numPr>
          <w:ilvl w:val="3"/>
          <w:numId w:val="2"/>
        </w:numPr>
        <w:tabs>
          <w:tab w:val="left" w:pos="501"/>
        </w:tabs>
        <w:spacing w:before="2" w:after="0" w:line="240" w:lineRule="auto"/>
        <w:ind w:left="501" w:right="142" w:hanging="361"/>
        <w:jc w:val="both"/>
        <w:rPr>
          <w:sz w:val="28"/>
        </w:rPr>
      </w:pPr>
      <w:r>
        <w:rPr>
          <w:sz w:val="28"/>
        </w:rPr>
        <w:t>При получении ребёнком травмы в детском саду во время проведения образовательного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12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-13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трех дней проводит</w:t>
      </w:r>
      <w:r>
        <w:rPr>
          <w:spacing w:val="-1"/>
          <w:sz w:val="28"/>
        </w:rPr>
        <w:t xml:space="preserve"> </w:t>
      </w:r>
      <w:r>
        <w:rPr>
          <w:sz w:val="28"/>
        </w:rPr>
        <w:t>служебное расследование с заполнением акта о несчастном случае с воспитанником (формы Н-2). Родители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(законные представители) имеет право ознакомиться с результатами работы комиссии, в случае доказательства вины должностных лиц потребовать применения мер наказания, предусмотренных законодательством РФ.</w:t>
      </w:r>
    </w:p>
    <w:p w14:paraId="3BDE2ACA">
      <w:pPr>
        <w:pStyle w:val="8"/>
        <w:numPr>
          <w:ilvl w:val="3"/>
          <w:numId w:val="2"/>
        </w:numPr>
        <w:tabs>
          <w:tab w:val="left" w:pos="501"/>
        </w:tabs>
        <w:spacing w:before="3" w:after="0" w:line="240" w:lineRule="auto"/>
        <w:ind w:left="501" w:right="138" w:hanging="361"/>
        <w:jc w:val="both"/>
        <w:rPr>
          <w:sz w:val="28"/>
        </w:rPr>
      </w:pPr>
      <w:r>
        <w:rPr>
          <w:sz w:val="28"/>
        </w:rPr>
        <w:t>В соответствии с МУ 3.2.1756-03.3.2. «Профилактика паразитарных болезней. Эпидемиологический надзор за паразитарными болезнями. Методические указания», дети дошкольной группы ОУ подлежат ежедневному</w:t>
      </w:r>
      <w:r>
        <w:rPr>
          <w:spacing w:val="40"/>
          <w:sz w:val="28"/>
        </w:rPr>
        <w:t xml:space="preserve"> </w:t>
      </w:r>
      <w:r>
        <w:rPr>
          <w:sz w:val="28"/>
        </w:rPr>
        <w:t>осмотру на педикулёз. Обязательному осмотру подлежат дети, возвращающиеся после длительного (более недели) отсутствия и вновь поступающие. Ежедневный осмотр провод</w:t>
      </w:r>
      <w:r>
        <w:rPr>
          <w:sz w:val="28"/>
          <w:lang w:val="ru-RU"/>
        </w:rPr>
        <w:t>и</w:t>
      </w:r>
      <w:r>
        <w:rPr>
          <w:sz w:val="28"/>
        </w:rPr>
        <w:t xml:space="preserve">т </w:t>
      </w:r>
      <w:r>
        <w:rPr>
          <w:sz w:val="28"/>
          <w:lang w:val="ru-RU"/>
        </w:rPr>
        <w:t>медицинский</w:t>
      </w:r>
      <w:r>
        <w:rPr>
          <w:rFonts w:hint="default"/>
          <w:sz w:val="28"/>
          <w:lang w:val="ru-RU"/>
        </w:rPr>
        <w:t xml:space="preserve"> работник</w:t>
      </w:r>
      <w:r>
        <w:rPr>
          <w:sz w:val="28"/>
        </w:rPr>
        <w:t>. При выявлении</w:t>
      </w:r>
      <w:r>
        <w:rPr>
          <w:spacing w:val="-18"/>
          <w:sz w:val="28"/>
        </w:rPr>
        <w:t xml:space="preserve"> </w:t>
      </w:r>
      <w:r>
        <w:rPr>
          <w:sz w:val="28"/>
        </w:rPr>
        <w:t>головного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педикулёза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16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17"/>
          <w:sz w:val="28"/>
        </w:rPr>
        <w:t xml:space="preserve"> </w:t>
      </w:r>
      <w:r>
        <w:rPr>
          <w:sz w:val="28"/>
        </w:rPr>
        <w:t>выводят</w:t>
      </w:r>
      <w:r>
        <w:rPr>
          <w:spacing w:val="-18"/>
          <w:sz w:val="28"/>
        </w:rPr>
        <w:t xml:space="preserve"> </w:t>
      </w:r>
      <w:r>
        <w:rPr>
          <w:sz w:val="28"/>
        </w:rPr>
        <w:t>из коллектива. Ребёнка принимают</w:t>
      </w:r>
      <w:r>
        <w:rPr>
          <w:spacing w:val="40"/>
          <w:sz w:val="28"/>
        </w:rPr>
        <w:t xml:space="preserve"> </w:t>
      </w:r>
      <w:r>
        <w:rPr>
          <w:sz w:val="28"/>
        </w:rPr>
        <w:t>обратно в ОУ после контрольного осмотра. Если у ребёнка выявлен педикулёз, в том числе вне образовательного</w:t>
      </w:r>
      <w:r>
        <w:rPr>
          <w:spacing w:val="-18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(в</w:t>
      </w:r>
      <w:r>
        <w:rPr>
          <w:spacing w:val="-18"/>
          <w:sz w:val="28"/>
        </w:rPr>
        <w:t xml:space="preserve"> </w:t>
      </w:r>
      <w:r>
        <w:rPr>
          <w:sz w:val="28"/>
        </w:rPr>
        <w:t>поликлинике,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дому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др.),</w:t>
      </w:r>
      <w:r>
        <w:rPr>
          <w:spacing w:val="-17"/>
          <w:sz w:val="28"/>
        </w:rPr>
        <w:t xml:space="preserve"> </w:t>
      </w:r>
      <w:r>
        <w:rPr>
          <w:sz w:val="28"/>
        </w:rPr>
        <w:t>медицинский работник ОУ</w:t>
      </w:r>
      <w:r>
        <w:rPr>
          <w:spacing w:val="40"/>
          <w:sz w:val="28"/>
        </w:rPr>
        <w:t xml:space="preserve"> </w:t>
      </w:r>
      <w:r>
        <w:rPr>
          <w:sz w:val="28"/>
        </w:rPr>
        <w:t>проводит осмотр всех детей и обслуживающего персонала. Результаты осмотра заносят в специальный журнал.</w:t>
      </w:r>
    </w:p>
    <w:p w14:paraId="68590C3F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2" w:after="0" w:line="240" w:lineRule="auto"/>
        <w:ind w:left="501" w:right="142" w:hanging="361"/>
        <w:jc w:val="both"/>
        <w:rPr>
          <w:sz w:val="28"/>
        </w:rPr>
      </w:pPr>
      <w:r>
        <w:rPr>
          <w:sz w:val="28"/>
        </w:rPr>
        <w:t>В соответствии с СанПиН 2.4.3</w:t>
      </w:r>
      <w:r>
        <w:rPr>
          <w:rFonts w:hint="default"/>
          <w:sz w:val="28"/>
          <w:lang w:val="ru-RU"/>
        </w:rPr>
        <w:t>6</w:t>
      </w:r>
      <w:r>
        <w:rPr>
          <w:sz w:val="28"/>
        </w:rPr>
        <w:t>4</w:t>
      </w:r>
      <w:r>
        <w:rPr>
          <w:rFonts w:hint="default"/>
          <w:sz w:val="28"/>
          <w:lang w:val="ru-RU"/>
        </w:rPr>
        <w:t>8</w:t>
      </w:r>
      <w:r>
        <w:rPr>
          <w:sz w:val="28"/>
        </w:rPr>
        <w:t>-</w:t>
      </w:r>
      <w:r>
        <w:rPr>
          <w:rFonts w:hint="default"/>
          <w:sz w:val="28"/>
          <w:lang w:val="ru-RU"/>
        </w:rPr>
        <w:t>20</w:t>
      </w:r>
      <w:r>
        <w:rPr>
          <w:sz w:val="28"/>
        </w:rPr>
        <w:t xml:space="preserve"> после перенесённого заболевания,</w:t>
      </w:r>
      <w:r>
        <w:rPr>
          <w:spacing w:val="-11"/>
          <w:sz w:val="28"/>
        </w:rPr>
        <w:t xml:space="preserve"> </w:t>
      </w:r>
      <w:r>
        <w:rPr>
          <w:sz w:val="28"/>
        </w:rPr>
        <w:t>а</w:t>
      </w:r>
      <w:r>
        <w:rPr>
          <w:spacing w:val="-1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2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-12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2"/>
          <w:sz w:val="28"/>
        </w:rPr>
        <w:t xml:space="preserve"> </w:t>
      </w:r>
      <w:r>
        <w:rPr>
          <w:sz w:val="28"/>
        </w:rPr>
        <w:t>5</w:t>
      </w:r>
      <w:r>
        <w:rPr>
          <w:spacing w:val="-8"/>
          <w:sz w:val="28"/>
        </w:rPr>
        <w:t xml:space="preserve"> </w:t>
      </w:r>
      <w:r>
        <w:rPr>
          <w:sz w:val="28"/>
        </w:rPr>
        <w:t>дней</w:t>
      </w:r>
      <w:r>
        <w:rPr>
          <w:spacing w:val="-13"/>
          <w:sz w:val="28"/>
        </w:rPr>
        <w:t xml:space="preserve"> </w:t>
      </w:r>
      <w:r>
        <w:rPr>
          <w:sz w:val="28"/>
        </w:rPr>
        <w:t>(за</w:t>
      </w:r>
      <w:r>
        <w:rPr>
          <w:spacing w:val="-12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выходных</w:t>
      </w:r>
      <w:r>
        <w:rPr>
          <w:spacing w:val="-13"/>
          <w:sz w:val="28"/>
        </w:rPr>
        <w:t xml:space="preserve"> </w:t>
      </w:r>
      <w:r>
        <w:rPr>
          <w:sz w:val="28"/>
        </w:rPr>
        <w:t>и праздничных дней) принимаются в детский сад только при наличии справки с указанием диагноза, длительности заболевания и сведений об отсутствии контакта с инфекционными больными.</w:t>
      </w:r>
    </w:p>
    <w:p w14:paraId="6434A5EB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42" w:hanging="361"/>
        <w:jc w:val="both"/>
        <w:rPr>
          <w:sz w:val="28"/>
        </w:rPr>
      </w:pPr>
      <w:r>
        <w:rPr>
          <w:sz w:val="28"/>
        </w:rPr>
        <w:t>В случае необходимости применения медицинских отводов и индивидуального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2"/>
          <w:sz w:val="28"/>
        </w:rPr>
        <w:t xml:space="preserve"> </w:t>
      </w:r>
      <w:r>
        <w:rPr>
          <w:sz w:val="28"/>
        </w:rPr>
        <w:t>дня</w:t>
      </w:r>
      <w:r>
        <w:rPr>
          <w:spacing w:val="-15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-14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12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2"/>
          <w:sz w:val="28"/>
        </w:rPr>
        <w:t xml:space="preserve"> </w:t>
      </w:r>
      <w:r>
        <w:rPr>
          <w:sz w:val="28"/>
        </w:rPr>
        <w:t>быть отражены в медицинской справке, представленной в ОУ.</w:t>
      </w:r>
    </w:p>
    <w:p w14:paraId="13B73A23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48" w:hanging="361"/>
        <w:jc w:val="both"/>
        <w:rPr>
          <w:sz w:val="28"/>
        </w:rPr>
      </w:pPr>
      <w:r>
        <w:rPr>
          <w:sz w:val="28"/>
        </w:rPr>
        <w:t xml:space="preserve">При подозрении на предоставление родителями фиктивной медицинской справки о том, что ребёнок здоров, </w:t>
      </w:r>
      <w:r>
        <w:rPr>
          <w:sz w:val="28"/>
          <w:lang w:val="ru-RU"/>
        </w:rPr>
        <w:t>заведующий</w:t>
      </w:r>
      <w:r>
        <w:rPr>
          <w:sz w:val="28"/>
        </w:rPr>
        <w:t xml:space="preserve"> ОУ, медицинский работник совместно с представителями родительского комитета имеют право обратиться в медицинские учреждения и правоохранительные органы, в компетенцию которых входит проверка достоверности сведений, содержащихся в медицинских справках.</w:t>
      </w:r>
    </w:p>
    <w:p w14:paraId="6C714BF0">
      <w:pPr>
        <w:pStyle w:val="8"/>
        <w:numPr>
          <w:ilvl w:val="3"/>
          <w:numId w:val="2"/>
        </w:numPr>
        <w:tabs>
          <w:tab w:val="left" w:pos="845"/>
        </w:tabs>
        <w:spacing w:before="0" w:after="0" w:line="240" w:lineRule="auto"/>
        <w:ind w:left="845" w:right="0" w:hanging="705"/>
        <w:jc w:val="both"/>
        <w:rPr>
          <w:sz w:val="28"/>
        </w:rPr>
      </w:pPr>
      <w:r>
        <w:rPr>
          <w:sz w:val="28"/>
        </w:rPr>
        <w:t>В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целях</w:t>
      </w:r>
      <w:r>
        <w:rPr>
          <w:spacing w:val="58"/>
          <w:w w:val="150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63"/>
          <w:w w:val="150"/>
          <w:sz w:val="28"/>
        </w:rPr>
        <w:t xml:space="preserve"> </w:t>
      </w:r>
      <w:r>
        <w:rPr>
          <w:sz w:val="28"/>
        </w:rPr>
        <w:t>контагиозных</w:t>
      </w:r>
      <w:r>
        <w:rPr>
          <w:spacing w:val="62"/>
          <w:w w:val="150"/>
          <w:sz w:val="28"/>
        </w:rPr>
        <w:t xml:space="preserve"> </w:t>
      </w:r>
      <w:r>
        <w:rPr>
          <w:sz w:val="28"/>
        </w:rPr>
        <w:t>гельминтозов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(энтеробиоза</w:t>
      </w:r>
      <w:r>
        <w:rPr>
          <w:spacing w:val="68"/>
          <w:w w:val="150"/>
          <w:sz w:val="28"/>
        </w:rPr>
        <w:t xml:space="preserve"> </w:t>
      </w:r>
      <w:r>
        <w:rPr>
          <w:spacing w:val="-10"/>
          <w:sz w:val="28"/>
        </w:rPr>
        <w:t>и</w:t>
      </w:r>
    </w:p>
    <w:p w14:paraId="51F92471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465DF602">
      <w:pPr>
        <w:pStyle w:val="5"/>
        <w:spacing w:before="67"/>
        <w:ind w:right="143" w:firstLine="0"/>
      </w:pPr>
      <w:r>
        <w:t>гименолепидоза)</w:t>
      </w:r>
      <w:r>
        <w:rPr>
          <w:spacing w:val="40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воспитанники</w:t>
      </w:r>
      <w:r>
        <w:rPr>
          <w:spacing w:val="-4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(после</w:t>
      </w:r>
      <w:r>
        <w:rPr>
          <w:spacing w:val="-3"/>
        </w:rPr>
        <w:t xml:space="preserve"> </w:t>
      </w:r>
      <w:r>
        <w:t>летнего</w:t>
      </w:r>
      <w:r>
        <w:rPr>
          <w:spacing w:val="-4"/>
        </w:rPr>
        <w:t xml:space="preserve"> </w:t>
      </w:r>
      <w:r>
        <w:t xml:space="preserve">отпуска) проходят однократные лабораторные исследования с предоставлением результатов обследования в медицинский кабинет учреждения (СанПиН </w:t>
      </w:r>
      <w:r>
        <w:rPr>
          <w:rFonts w:hint="default"/>
          <w:lang w:val="ru-RU"/>
        </w:rPr>
        <w:t>3.3686-21</w:t>
      </w:r>
      <w:r>
        <w:t>).</w:t>
      </w:r>
    </w:p>
    <w:p w14:paraId="10BA42C5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4" w:after="0" w:line="240" w:lineRule="auto"/>
        <w:ind w:left="501" w:right="140" w:hanging="361"/>
        <w:jc w:val="both"/>
        <w:rPr>
          <w:sz w:val="28"/>
        </w:rPr>
      </w:pPr>
      <w:r>
        <w:rPr>
          <w:sz w:val="28"/>
        </w:rPr>
        <w:t>В дошкольной группе ОУ в соответствии с действующими инструкциями проводятся санитарно-эпидемиологические мероприятия, направленные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предупреждение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инфекции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-15"/>
          <w:sz w:val="28"/>
        </w:rPr>
        <w:t xml:space="preserve"> </w:t>
      </w:r>
      <w:r>
        <w:rPr>
          <w:sz w:val="28"/>
        </w:rPr>
        <w:t>или вне группы, в зависимости от характера инфекции и способа передачи (карантин, дезинфекция, прививки и пр.).</w:t>
      </w:r>
    </w:p>
    <w:p w14:paraId="5D5531E0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45" w:hanging="361"/>
        <w:jc w:val="both"/>
        <w:rPr>
          <w:sz w:val="28"/>
        </w:rPr>
      </w:pPr>
      <w:r>
        <w:rPr>
          <w:sz w:val="28"/>
        </w:rPr>
        <w:t xml:space="preserve">В период высокой заболеваемости респираторными инфекциями в ОУ профилактические мероприятия проводятся в соответствии с СанПиН </w:t>
      </w:r>
      <w:r>
        <w:rPr>
          <w:rFonts w:hint="default"/>
          <w:sz w:val="28"/>
          <w:lang w:val="ru-RU"/>
        </w:rPr>
        <w:t>3.3686-21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</w:t>
      </w:r>
      <w:r>
        <w:rPr>
          <w:sz w:val="28"/>
          <w:lang w:val="ru-RU"/>
        </w:rPr>
        <w:t>остановлением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  <w:lang w:val="ru-RU"/>
        </w:rPr>
        <w:t>ФС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  <w:lang w:val="ru-RU"/>
        </w:rPr>
        <w:t>по</w:t>
      </w:r>
      <w:r>
        <w:rPr>
          <w:rFonts w:hint="default"/>
          <w:sz w:val="28"/>
          <w:lang w:val="ru-RU"/>
        </w:rPr>
        <w:t xml:space="preserve"> надзору в сфере защиты прав потребителей и благополучия человека</w:t>
      </w:r>
      <w:r>
        <w:rPr>
          <w:spacing w:val="-18"/>
          <w:sz w:val="28"/>
        </w:rPr>
        <w:t xml:space="preserve"> </w:t>
      </w:r>
      <w:r>
        <w:rPr>
          <w:sz w:val="28"/>
        </w:rPr>
        <w:t>№</w:t>
      </w:r>
      <w:r>
        <w:rPr>
          <w:spacing w:val="-17"/>
          <w:sz w:val="28"/>
        </w:rPr>
        <w:t xml:space="preserve"> </w:t>
      </w:r>
      <w:r>
        <w:rPr>
          <w:rFonts w:hint="default"/>
          <w:spacing w:val="-17"/>
          <w:sz w:val="28"/>
          <w:lang w:val="ru-RU"/>
        </w:rPr>
        <w:t>7</w:t>
      </w:r>
      <w:r>
        <w:rPr>
          <w:spacing w:val="-18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rFonts w:hint="default"/>
          <w:spacing w:val="-17"/>
          <w:sz w:val="28"/>
          <w:lang w:val="ru-RU"/>
        </w:rPr>
        <w:t>1</w:t>
      </w:r>
      <w:r>
        <w:rPr>
          <w:sz w:val="28"/>
        </w:rPr>
        <w:t>7.0</w:t>
      </w:r>
      <w:r>
        <w:rPr>
          <w:rFonts w:hint="default"/>
          <w:sz w:val="28"/>
          <w:lang w:val="ru-RU"/>
        </w:rPr>
        <w:t>6</w:t>
      </w:r>
      <w:r>
        <w:rPr>
          <w:sz w:val="28"/>
        </w:rPr>
        <w:t>.</w:t>
      </w:r>
      <w:r>
        <w:rPr>
          <w:rFonts w:hint="default"/>
          <w:sz w:val="28"/>
          <w:lang w:val="ru-RU"/>
        </w:rPr>
        <w:t>2024</w:t>
      </w:r>
      <w:r>
        <w:rPr>
          <w:sz w:val="28"/>
        </w:rPr>
        <w:t>г.</w:t>
      </w:r>
      <w:r>
        <w:rPr>
          <w:spacing w:val="-18"/>
          <w:sz w:val="28"/>
        </w:rPr>
        <w:t xml:space="preserve"> </w:t>
      </w:r>
      <w:r>
        <w:rPr>
          <w:sz w:val="28"/>
        </w:rPr>
        <w:t>«Об</w:t>
      </w:r>
      <w:r>
        <w:rPr>
          <w:spacing w:val="-17"/>
          <w:sz w:val="28"/>
        </w:rPr>
        <w:t xml:space="preserve"> </w:t>
      </w:r>
      <w:r>
        <w:rPr>
          <w:sz w:val="28"/>
        </w:rPr>
        <w:t>усилении мероприятий по профилактике гриппа и других острых</w:t>
      </w:r>
      <w:r>
        <w:rPr>
          <w:spacing w:val="40"/>
          <w:sz w:val="28"/>
        </w:rPr>
        <w:t xml:space="preserve"> </w:t>
      </w:r>
      <w:r>
        <w:rPr>
          <w:sz w:val="28"/>
        </w:rPr>
        <w:t>респираторных вирусных инфекций</w:t>
      </w:r>
      <w:r>
        <w:rPr>
          <w:rFonts w:hint="default"/>
          <w:sz w:val="28"/>
          <w:lang w:val="ru-RU"/>
        </w:rPr>
        <w:t xml:space="preserve"> и новой коронавирусной инфекции в 2024-2025 г</w:t>
      </w:r>
      <w:r>
        <w:rPr>
          <w:sz w:val="28"/>
        </w:rPr>
        <w:t>».</w:t>
      </w:r>
    </w:p>
    <w:p w14:paraId="1DFB1F7F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45" w:hanging="361"/>
        <w:jc w:val="both"/>
        <w:rPr>
          <w:sz w:val="28"/>
        </w:rPr>
      </w:pPr>
      <w:r>
        <w:rPr>
          <w:sz w:val="28"/>
        </w:rPr>
        <w:t>При введении любого</w:t>
      </w:r>
      <w:r>
        <w:rPr>
          <w:spacing w:val="40"/>
          <w:sz w:val="28"/>
        </w:rPr>
        <w:t xml:space="preserve"> </w:t>
      </w:r>
      <w:r>
        <w:rPr>
          <w:sz w:val="28"/>
        </w:rPr>
        <w:t>карантинного режима,</w:t>
      </w:r>
      <w:r>
        <w:rPr>
          <w:spacing w:val="40"/>
          <w:sz w:val="28"/>
        </w:rPr>
        <w:t xml:space="preserve"> </w:t>
      </w:r>
      <w:r>
        <w:rPr>
          <w:sz w:val="28"/>
        </w:rPr>
        <w:t>дети,</w:t>
      </w:r>
      <w:r>
        <w:rPr>
          <w:spacing w:val="40"/>
          <w:sz w:val="28"/>
        </w:rPr>
        <w:t xml:space="preserve"> </w:t>
      </w:r>
      <w:r>
        <w:rPr>
          <w:sz w:val="28"/>
        </w:rPr>
        <w:t>не входившие в контакт с заболевшим ребенком,</w:t>
      </w:r>
      <w:r>
        <w:rPr>
          <w:spacing w:val="40"/>
          <w:sz w:val="28"/>
        </w:rPr>
        <w:t xml:space="preserve"> </w:t>
      </w:r>
      <w:r>
        <w:rPr>
          <w:sz w:val="28"/>
        </w:rPr>
        <w:t>не принимаются. В карантинной группе устанавливается особый санитарно – эпидемиологический режим, соответствующий виду заболевания. При этом продолжающие посещать группу дети и родители (законные представители) обязаны соблюдать установленные режим и выполнять необходимые мероприятия.</w:t>
      </w:r>
    </w:p>
    <w:p w14:paraId="3F107870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1" w:after="0" w:line="240" w:lineRule="auto"/>
        <w:ind w:left="501" w:right="140" w:hanging="361"/>
        <w:jc w:val="both"/>
        <w:rPr>
          <w:sz w:val="28"/>
        </w:rPr>
      </w:pPr>
      <w:r>
        <w:rPr>
          <w:sz w:val="28"/>
        </w:rPr>
        <w:t>Если у ребенка есть пищевая аллергия или другие виды аллергии, то родитель (законный представитель), должен в обязательном порядке представить заключение ВК, при других</w:t>
      </w:r>
      <w:r>
        <w:rPr>
          <w:spacing w:val="40"/>
          <w:sz w:val="28"/>
        </w:rPr>
        <w:t xml:space="preserve"> </w:t>
      </w:r>
      <w:r>
        <w:rPr>
          <w:sz w:val="28"/>
        </w:rPr>
        <w:t>заболеваниях – справку от педиатра или узкого специалиста.</w:t>
      </w:r>
    </w:p>
    <w:p w14:paraId="382C8169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49" w:hanging="361"/>
        <w:jc w:val="both"/>
        <w:rPr>
          <w:sz w:val="28"/>
        </w:rPr>
      </w:pPr>
      <w:r>
        <w:rPr>
          <w:sz w:val="28"/>
        </w:rPr>
        <w:t>Если имеются другие особенности здоровья или развития, не отраженные в</w:t>
      </w:r>
      <w:r>
        <w:rPr>
          <w:spacing w:val="40"/>
          <w:sz w:val="28"/>
        </w:rPr>
        <w:t xml:space="preserve"> </w:t>
      </w:r>
      <w:r>
        <w:rPr>
          <w:sz w:val="28"/>
        </w:rPr>
        <w:t>медицинской карте, то родитель (законный представитель) должен поставить в известность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40"/>
          <w:sz w:val="28"/>
        </w:rPr>
        <w:t xml:space="preserve"> </w:t>
      </w:r>
      <w:r>
        <w:rPr>
          <w:sz w:val="28"/>
        </w:rPr>
        <w:t>воспитателя.</w:t>
      </w:r>
    </w:p>
    <w:p w14:paraId="426CB011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51" w:hanging="361"/>
        <w:jc w:val="both"/>
        <w:rPr>
          <w:sz w:val="28"/>
        </w:rPr>
      </w:pPr>
      <w:r>
        <w:rPr>
          <w:sz w:val="28"/>
        </w:rPr>
        <w:t>К персональным данным о состоянии здоровья детей</w:t>
      </w:r>
      <w:r>
        <w:rPr>
          <w:spacing w:val="40"/>
          <w:sz w:val="28"/>
        </w:rPr>
        <w:t xml:space="preserve"> </w:t>
      </w:r>
      <w:r>
        <w:rPr>
          <w:sz w:val="28"/>
        </w:rPr>
        <w:t>имеют доступ руководитель учреждения, при необходимости</w:t>
      </w:r>
      <w:r>
        <w:rPr>
          <w:spacing w:val="40"/>
          <w:sz w:val="28"/>
        </w:rPr>
        <w:t xml:space="preserve"> </w:t>
      </w:r>
      <w:r>
        <w:rPr>
          <w:sz w:val="28"/>
        </w:rPr>
        <w:t>воспитатель.</w:t>
      </w:r>
    </w:p>
    <w:p w14:paraId="6910C2D3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1" w:after="0" w:line="240" w:lineRule="auto"/>
        <w:ind w:left="501" w:right="150" w:hanging="361"/>
        <w:jc w:val="both"/>
        <w:rPr>
          <w:sz w:val="28"/>
        </w:rPr>
      </w:pPr>
      <w:r>
        <w:rPr>
          <w:sz w:val="28"/>
        </w:rPr>
        <w:t>Профилактические прививки в ОУ проводятся только с письменного согласия родителей (законных представителей) и в соответствии с календарем профилактических прививок.</w:t>
      </w:r>
    </w:p>
    <w:p w14:paraId="587ADFA4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45" w:hanging="361"/>
        <w:jc w:val="both"/>
        <w:rPr>
          <w:sz w:val="28"/>
        </w:rPr>
      </w:pP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ОУ</w:t>
      </w:r>
      <w:r>
        <w:rPr>
          <w:spacing w:val="-11"/>
          <w:sz w:val="28"/>
        </w:rPr>
        <w:t xml:space="preserve"> </w:t>
      </w:r>
      <w:r>
        <w:rPr>
          <w:sz w:val="28"/>
        </w:rPr>
        <w:t>запрещено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какие-либо</w:t>
      </w:r>
      <w:r>
        <w:rPr>
          <w:spacing w:val="-10"/>
          <w:sz w:val="28"/>
        </w:rPr>
        <w:t xml:space="preserve"> </w:t>
      </w:r>
      <w:r>
        <w:rPr>
          <w:sz w:val="28"/>
        </w:rPr>
        <w:t>лекарства</w:t>
      </w:r>
      <w:r>
        <w:rPr>
          <w:spacing w:val="-11"/>
          <w:sz w:val="28"/>
        </w:rPr>
        <w:t xml:space="preserve"> </w:t>
      </w:r>
      <w:r>
        <w:rPr>
          <w:sz w:val="28"/>
        </w:rPr>
        <w:t>воспитателям</w:t>
      </w:r>
      <w:r>
        <w:rPr>
          <w:spacing w:val="-10"/>
          <w:sz w:val="28"/>
        </w:rPr>
        <w:t xml:space="preserve"> </w:t>
      </w:r>
      <w:r>
        <w:rPr>
          <w:sz w:val="28"/>
        </w:rPr>
        <w:t>группы родителями</w:t>
      </w:r>
      <w:r>
        <w:rPr>
          <w:spacing w:val="-14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-16"/>
          <w:sz w:val="28"/>
        </w:rPr>
        <w:t xml:space="preserve"> </w:t>
      </w:r>
      <w:r>
        <w:rPr>
          <w:sz w:val="28"/>
        </w:rPr>
        <w:t>для</w:t>
      </w:r>
      <w:r>
        <w:rPr>
          <w:spacing w:val="-13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ребенку.</w:t>
      </w:r>
      <w:r>
        <w:rPr>
          <w:spacing w:val="-13"/>
          <w:sz w:val="28"/>
        </w:rPr>
        <w:t xml:space="preserve"> </w:t>
      </w:r>
      <w:r>
        <w:rPr>
          <w:sz w:val="28"/>
        </w:rPr>
        <w:t>Родителям категорически</w:t>
      </w:r>
      <w:r>
        <w:rPr>
          <w:spacing w:val="-1"/>
          <w:sz w:val="28"/>
        </w:rPr>
        <w:t xml:space="preserve"> </w:t>
      </w:r>
      <w:r>
        <w:rPr>
          <w:sz w:val="28"/>
        </w:rPr>
        <w:t>запрещается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лекарства детям для</w:t>
      </w:r>
      <w:r>
        <w:rPr>
          <w:spacing w:val="40"/>
          <w:sz w:val="28"/>
        </w:rPr>
        <w:t xml:space="preserve"> </w:t>
      </w:r>
      <w:r>
        <w:rPr>
          <w:sz w:val="28"/>
        </w:rPr>
        <w:t>самостоятельного приема лекарственных средств в ДОУ.</w:t>
      </w:r>
    </w:p>
    <w:p w14:paraId="5C91D457">
      <w:pPr>
        <w:pStyle w:val="8"/>
        <w:numPr>
          <w:ilvl w:val="3"/>
          <w:numId w:val="2"/>
        </w:numPr>
        <w:tabs>
          <w:tab w:val="left" w:pos="501"/>
          <w:tab w:val="left" w:pos="845"/>
        </w:tabs>
        <w:spacing w:before="0" w:after="0" w:line="240" w:lineRule="auto"/>
        <w:ind w:left="501" w:right="141" w:hanging="361"/>
        <w:jc w:val="both"/>
        <w:rPr>
          <w:sz w:val="28"/>
        </w:rPr>
      </w:pPr>
      <w:r>
        <w:rPr>
          <w:sz w:val="28"/>
        </w:rPr>
        <w:t>При переводе ребенка из другого детского дошкольного учреждения в медкарте</w:t>
      </w:r>
      <w:r>
        <w:rPr>
          <w:spacing w:val="40"/>
          <w:sz w:val="28"/>
        </w:rPr>
        <w:t xml:space="preserve"> </w:t>
      </w:r>
      <w:r>
        <w:rPr>
          <w:sz w:val="28"/>
        </w:rPr>
        <w:t>должны быть отражены</w:t>
      </w:r>
      <w:r>
        <w:rPr>
          <w:spacing w:val="40"/>
          <w:sz w:val="28"/>
        </w:rPr>
        <w:t xml:space="preserve"> </w:t>
      </w:r>
      <w:r>
        <w:rPr>
          <w:sz w:val="28"/>
        </w:rPr>
        <w:t>следующие сведения:</w:t>
      </w:r>
    </w:p>
    <w:p w14:paraId="3BA7D789">
      <w:pPr>
        <w:pStyle w:val="8"/>
        <w:numPr>
          <w:ilvl w:val="0"/>
          <w:numId w:val="6"/>
        </w:numPr>
        <w:tabs>
          <w:tab w:val="left" w:pos="1205"/>
        </w:tabs>
        <w:spacing w:before="0" w:after="0" w:line="321" w:lineRule="exact"/>
        <w:ind w:left="1205" w:right="0" w:hanging="359"/>
        <w:jc w:val="left"/>
        <w:rPr>
          <w:sz w:val="28"/>
        </w:rPr>
      </w:pPr>
      <w:r>
        <w:rPr>
          <w:sz w:val="28"/>
        </w:rPr>
        <w:t>дата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выбывания;</w:t>
      </w:r>
    </w:p>
    <w:p w14:paraId="7DA75D79">
      <w:pPr>
        <w:pStyle w:val="8"/>
        <w:numPr>
          <w:ilvl w:val="0"/>
          <w:numId w:val="6"/>
        </w:numPr>
        <w:tabs>
          <w:tab w:val="left" w:pos="1205"/>
        </w:tabs>
        <w:spacing w:before="0" w:after="0" w:line="240" w:lineRule="auto"/>
        <w:ind w:left="1205" w:right="0" w:hanging="359"/>
        <w:jc w:val="left"/>
        <w:rPr>
          <w:sz w:val="28"/>
        </w:rPr>
      </w:pPr>
      <w:r>
        <w:rPr>
          <w:sz w:val="28"/>
        </w:rPr>
        <w:t>последнее</w:t>
      </w:r>
      <w:r>
        <w:rPr>
          <w:spacing w:val="-10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сада;</w:t>
      </w:r>
    </w:p>
    <w:p w14:paraId="47D43CE3">
      <w:pPr>
        <w:pStyle w:val="8"/>
        <w:numPr>
          <w:ilvl w:val="0"/>
          <w:numId w:val="6"/>
        </w:numPr>
        <w:tabs>
          <w:tab w:val="left" w:pos="1205"/>
        </w:tabs>
        <w:spacing w:before="0" w:after="0" w:line="322" w:lineRule="exact"/>
        <w:ind w:left="1205" w:right="0" w:hanging="359"/>
        <w:jc w:val="left"/>
        <w:rPr>
          <w:sz w:val="28"/>
        </w:rPr>
      </w:pPr>
      <w:r>
        <w:rPr>
          <w:sz w:val="28"/>
        </w:rPr>
        <w:t>информация</w:t>
      </w:r>
      <w:r>
        <w:rPr>
          <w:spacing w:val="-8"/>
          <w:sz w:val="28"/>
        </w:rPr>
        <w:t xml:space="preserve"> </w:t>
      </w: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-8"/>
          <w:sz w:val="28"/>
        </w:rPr>
        <w:t xml:space="preserve"> </w:t>
      </w:r>
      <w:r>
        <w:rPr>
          <w:sz w:val="28"/>
        </w:rPr>
        <w:t>(наличии)</w:t>
      </w:r>
      <w:r>
        <w:rPr>
          <w:spacing w:val="-9"/>
          <w:sz w:val="28"/>
        </w:rPr>
        <w:t xml:space="preserve"> </w:t>
      </w:r>
      <w:r>
        <w:rPr>
          <w:sz w:val="28"/>
        </w:rPr>
        <w:t>карантина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саду,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группе;</w:t>
      </w:r>
    </w:p>
    <w:p w14:paraId="4D864432">
      <w:pPr>
        <w:pStyle w:val="8"/>
        <w:numPr>
          <w:ilvl w:val="0"/>
          <w:numId w:val="6"/>
        </w:numPr>
        <w:tabs>
          <w:tab w:val="left" w:pos="1205"/>
        </w:tabs>
        <w:spacing w:before="0" w:after="0" w:line="240" w:lineRule="auto"/>
        <w:ind w:left="1205" w:right="0" w:hanging="359"/>
        <w:jc w:val="left"/>
        <w:rPr>
          <w:sz w:val="28"/>
        </w:rPr>
      </w:pPr>
      <w:r>
        <w:rPr>
          <w:sz w:val="28"/>
        </w:rPr>
        <w:t>подпись</w:t>
      </w:r>
      <w:r>
        <w:rPr>
          <w:spacing w:val="-8"/>
          <w:sz w:val="28"/>
        </w:rPr>
        <w:t xml:space="preserve"> </w:t>
      </w:r>
      <w:r>
        <w:rPr>
          <w:sz w:val="28"/>
        </w:rPr>
        <w:t>лица</w:t>
      </w:r>
      <w:r>
        <w:rPr>
          <w:spacing w:val="60"/>
          <w:sz w:val="28"/>
        </w:rPr>
        <w:t xml:space="preserve"> </w:t>
      </w:r>
      <w:r>
        <w:rPr>
          <w:sz w:val="28"/>
        </w:rPr>
        <w:t>выдавшего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карту.</w:t>
      </w:r>
    </w:p>
    <w:p w14:paraId="6F33C682">
      <w:pPr>
        <w:pStyle w:val="5"/>
        <w:spacing w:before="7"/>
        <w:ind w:left="0" w:firstLine="0"/>
        <w:jc w:val="left"/>
      </w:pPr>
    </w:p>
    <w:p w14:paraId="57536482">
      <w:pPr>
        <w:pStyle w:val="8"/>
        <w:numPr>
          <w:ilvl w:val="2"/>
          <w:numId w:val="2"/>
        </w:numPr>
        <w:tabs>
          <w:tab w:val="left" w:pos="2458"/>
        </w:tabs>
        <w:spacing w:before="1" w:after="0" w:line="240" w:lineRule="auto"/>
        <w:ind w:left="2458" w:right="0" w:hanging="282"/>
        <w:jc w:val="left"/>
        <w:rPr>
          <w:b/>
          <w:sz w:val="28"/>
        </w:rPr>
      </w:pPr>
      <w:r>
        <w:rPr>
          <w:b/>
          <w:sz w:val="24"/>
        </w:rPr>
        <w:t>ВНЕШНИЙ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ВИД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ОДЕЖДА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ВОСПИТАННИКА</w:t>
      </w:r>
    </w:p>
    <w:p w14:paraId="4B5FB4F0">
      <w:pPr>
        <w:pStyle w:val="8"/>
        <w:spacing w:after="0" w:line="240" w:lineRule="auto"/>
        <w:jc w:val="left"/>
        <w:rPr>
          <w:b/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262E4435">
      <w:pPr>
        <w:pStyle w:val="8"/>
        <w:numPr>
          <w:ilvl w:val="3"/>
          <w:numId w:val="2"/>
        </w:numPr>
        <w:tabs>
          <w:tab w:val="left" w:pos="501"/>
        </w:tabs>
        <w:spacing w:before="67" w:after="0" w:line="240" w:lineRule="auto"/>
        <w:ind w:left="501" w:right="143" w:hanging="361"/>
        <w:jc w:val="both"/>
        <w:rPr>
          <w:sz w:val="28"/>
        </w:rPr>
      </w:pPr>
      <w:r>
        <w:rPr>
          <w:sz w:val="28"/>
        </w:rPr>
        <w:t>Ребенка необходимо приводить в ДОУ в опрятном виде, в чистой и удобной одежде и обуви, соответствующей сезону, без посторонних запахов (духи, табак и т.д.). Родители (законные представители)</w:t>
      </w:r>
      <w:r>
        <w:rPr>
          <w:spacing w:val="40"/>
          <w:sz w:val="28"/>
        </w:rPr>
        <w:t xml:space="preserve"> </w:t>
      </w:r>
      <w:r>
        <w:rPr>
          <w:sz w:val="28"/>
        </w:rPr>
        <w:t>должны следить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исправностью</w:t>
      </w:r>
      <w:r>
        <w:rPr>
          <w:spacing w:val="-13"/>
          <w:sz w:val="28"/>
        </w:rPr>
        <w:t xml:space="preserve"> </w:t>
      </w:r>
      <w:r>
        <w:rPr>
          <w:sz w:val="28"/>
        </w:rPr>
        <w:t>застежек</w:t>
      </w:r>
      <w:r>
        <w:rPr>
          <w:spacing w:val="-11"/>
          <w:sz w:val="28"/>
        </w:rPr>
        <w:t xml:space="preserve"> </w:t>
      </w:r>
      <w:r>
        <w:rPr>
          <w:sz w:val="28"/>
        </w:rPr>
        <w:t>(молний),</w:t>
      </w:r>
      <w:r>
        <w:rPr>
          <w:spacing w:val="-10"/>
          <w:sz w:val="28"/>
        </w:rPr>
        <w:t xml:space="preserve"> </w:t>
      </w:r>
      <w:r>
        <w:rPr>
          <w:sz w:val="28"/>
        </w:rPr>
        <w:t>наличием</w:t>
      </w:r>
      <w:r>
        <w:rPr>
          <w:spacing w:val="-11"/>
          <w:sz w:val="28"/>
        </w:rPr>
        <w:t xml:space="preserve"> </w:t>
      </w:r>
      <w:r>
        <w:rPr>
          <w:sz w:val="28"/>
        </w:rPr>
        <w:t>пуговиц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шнурков.</w:t>
      </w:r>
    </w:p>
    <w:p w14:paraId="43B05C50">
      <w:pPr>
        <w:pStyle w:val="8"/>
        <w:numPr>
          <w:ilvl w:val="3"/>
          <w:numId w:val="2"/>
        </w:numPr>
        <w:tabs>
          <w:tab w:val="left" w:pos="501"/>
        </w:tabs>
        <w:spacing w:before="4" w:after="0" w:line="240" w:lineRule="auto"/>
        <w:ind w:left="501" w:right="139" w:hanging="361"/>
        <w:jc w:val="both"/>
        <w:rPr>
          <w:sz w:val="28"/>
        </w:rPr>
      </w:pPr>
      <w:r>
        <w:rPr>
          <w:sz w:val="28"/>
        </w:rPr>
        <w:t>Воспитанник</w:t>
      </w:r>
      <w:r>
        <w:rPr>
          <w:spacing w:val="-18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17"/>
          <w:sz w:val="28"/>
        </w:rPr>
        <w:t xml:space="preserve"> </w:t>
      </w:r>
      <w:r>
        <w:rPr>
          <w:sz w:val="28"/>
        </w:rPr>
        <w:t>быть</w:t>
      </w:r>
      <w:r>
        <w:rPr>
          <w:spacing w:val="-18"/>
          <w:sz w:val="28"/>
        </w:rPr>
        <w:t xml:space="preserve"> </w:t>
      </w:r>
      <w:r>
        <w:rPr>
          <w:sz w:val="28"/>
        </w:rPr>
        <w:t>чисто</w:t>
      </w:r>
      <w:r>
        <w:rPr>
          <w:spacing w:val="-17"/>
          <w:sz w:val="28"/>
        </w:rPr>
        <w:t xml:space="preserve"> </w:t>
      </w:r>
      <w:r>
        <w:rPr>
          <w:sz w:val="28"/>
        </w:rPr>
        <w:t>умыт,</w:t>
      </w:r>
      <w:r>
        <w:rPr>
          <w:spacing w:val="-16"/>
          <w:sz w:val="28"/>
        </w:rPr>
        <w:t xml:space="preserve"> </w:t>
      </w:r>
      <w:r>
        <w:rPr>
          <w:sz w:val="28"/>
        </w:rPr>
        <w:t>иметь</w:t>
      </w:r>
      <w:r>
        <w:rPr>
          <w:spacing w:val="-18"/>
          <w:sz w:val="28"/>
        </w:rPr>
        <w:t xml:space="preserve"> </w:t>
      </w:r>
      <w:r>
        <w:rPr>
          <w:sz w:val="28"/>
        </w:rPr>
        <w:t>чистые</w:t>
      </w:r>
      <w:r>
        <w:rPr>
          <w:spacing w:val="-17"/>
          <w:sz w:val="28"/>
        </w:rPr>
        <w:t xml:space="preserve"> </w:t>
      </w:r>
      <w:r>
        <w:rPr>
          <w:sz w:val="28"/>
        </w:rPr>
        <w:t>нос,</w:t>
      </w:r>
      <w:r>
        <w:rPr>
          <w:spacing w:val="-16"/>
          <w:sz w:val="28"/>
        </w:rPr>
        <w:t xml:space="preserve"> </w:t>
      </w:r>
      <w:r>
        <w:rPr>
          <w:sz w:val="28"/>
        </w:rPr>
        <w:t>уши,</w:t>
      </w:r>
      <w:r>
        <w:rPr>
          <w:spacing w:val="-16"/>
          <w:sz w:val="28"/>
        </w:rPr>
        <w:t xml:space="preserve"> </w:t>
      </w:r>
      <w:r>
        <w:rPr>
          <w:sz w:val="28"/>
        </w:rPr>
        <w:t>руки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ноги. Подстриженные ногти; подстриженные и тщательно расчесанные, аккуратно заплетенные волосы; чистое нижнее белье (в целях личной гигиены мальчиков и девочек необходима ежедневная смена нательного нижнего белья).</w:t>
      </w:r>
    </w:p>
    <w:p w14:paraId="6E302F66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50" w:hanging="361"/>
        <w:jc w:val="both"/>
        <w:rPr>
          <w:sz w:val="28"/>
        </w:rPr>
      </w:pPr>
      <w:r>
        <w:rPr>
          <w:sz w:val="28"/>
        </w:rPr>
        <w:t>Если внешний вид и одежда воспитанника неопрятна, воспитатель вправе сделать замечание родителю (законному представителю) и потребовать надлежащего ухода за ребенком.</w:t>
      </w:r>
    </w:p>
    <w:p w14:paraId="536EF6B8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0" w:hanging="361"/>
        <w:jc w:val="both"/>
        <w:rPr>
          <w:sz w:val="28"/>
        </w:rPr>
      </w:pPr>
      <w:r>
        <w:rPr>
          <w:sz w:val="28"/>
        </w:rPr>
        <w:t>Для создания комфортных условий пребывания ребенка в ДОУ родитель (законный представитель) обязан обеспечить следующее:</w:t>
      </w:r>
    </w:p>
    <w:p w14:paraId="5588A102">
      <w:pPr>
        <w:pStyle w:val="8"/>
        <w:numPr>
          <w:ilvl w:val="0"/>
          <w:numId w:val="7"/>
        </w:numPr>
        <w:tabs>
          <w:tab w:val="left" w:pos="861"/>
        </w:tabs>
        <w:spacing w:before="0" w:after="0" w:line="240" w:lineRule="auto"/>
        <w:ind w:left="861" w:right="141" w:hanging="360"/>
        <w:jc w:val="both"/>
        <w:rPr>
          <w:sz w:val="28"/>
        </w:rPr>
      </w:pPr>
      <w:r>
        <w:rPr>
          <w:sz w:val="28"/>
        </w:rPr>
        <w:t>сменную обувь: тапочки (или сандалии) с каблучком и жестким задником на твердой подошве строго по размеру ноги (это обязательно для правильного формирования стопы, чтобы нога ребенка все время четко фиксировалась и не «западала» на стороны, т.к. формирование стопы заканчивается к 7-8 годам). Основное требование – удобство для ребенка в процессе самообслуживания: наличие застежек-липучек или резинок на подъеме стопы;</w:t>
      </w:r>
    </w:p>
    <w:p w14:paraId="12E5EC46">
      <w:pPr>
        <w:pStyle w:val="8"/>
        <w:numPr>
          <w:ilvl w:val="0"/>
          <w:numId w:val="7"/>
        </w:numPr>
        <w:tabs>
          <w:tab w:val="left" w:pos="861"/>
        </w:tabs>
        <w:spacing w:before="0" w:after="0" w:line="240" w:lineRule="auto"/>
        <w:ind w:left="861" w:right="144" w:hanging="360"/>
        <w:jc w:val="both"/>
        <w:rPr>
          <w:sz w:val="28"/>
        </w:rPr>
      </w:pPr>
      <w:r>
        <w:rPr>
          <w:sz w:val="28"/>
        </w:rPr>
        <w:t>не</w:t>
      </w:r>
      <w:r>
        <w:rPr>
          <w:spacing w:val="-18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7"/>
          <w:sz w:val="28"/>
        </w:rPr>
        <w:t xml:space="preserve"> </w:t>
      </w:r>
      <w:r>
        <w:rPr>
          <w:sz w:val="28"/>
        </w:rPr>
        <w:t>двух</w:t>
      </w:r>
      <w:r>
        <w:rPr>
          <w:spacing w:val="-18"/>
          <w:sz w:val="28"/>
        </w:rPr>
        <w:t xml:space="preserve"> </w:t>
      </w:r>
      <w:r>
        <w:rPr>
          <w:sz w:val="28"/>
        </w:rPr>
        <w:t>комплектов</w:t>
      </w:r>
      <w:r>
        <w:rPr>
          <w:spacing w:val="-17"/>
          <w:sz w:val="28"/>
        </w:rPr>
        <w:t xml:space="preserve"> </w:t>
      </w:r>
      <w:r>
        <w:rPr>
          <w:sz w:val="28"/>
        </w:rPr>
        <w:t>сменного</w:t>
      </w:r>
      <w:r>
        <w:rPr>
          <w:spacing w:val="-18"/>
          <w:sz w:val="28"/>
        </w:rPr>
        <w:t xml:space="preserve"> </w:t>
      </w:r>
      <w:r>
        <w:rPr>
          <w:sz w:val="28"/>
        </w:rPr>
        <w:t>белья.</w:t>
      </w:r>
      <w:r>
        <w:rPr>
          <w:spacing w:val="-17"/>
          <w:sz w:val="28"/>
        </w:rPr>
        <w:t xml:space="preserve"> </w:t>
      </w:r>
      <w:r>
        <w:rPr>
          <w:sz w:val="28"/>
        </w:rPr>
        <w:t>Мальчикам</w:t>
      </w:r>
      <w:r>
        <w:rPr>
          <w:spacing w:val="-18"/>
          <w:sz w:val="28"/>
        </w:rPr>
        <w:t xml:space="preserve"> </w:t>
      </w:r>
      <w:r>
        <w:rPr>
          <w:sz w:val="28"/>
        </w:rPr>
        <w:t>-</w:t>
      </w:r>
      <w:r>
        <w:rPr>
          <w:spacing w:val="-17"/>
          <w:sz w:val="28"/>
        </w:rPr>
        <w:t xml:space="preserve"> </w:t>
      </w:r>
      <w:r>
        <w:rPr>
          <w:sz w:val="28"/>
        </w:rPr>
        <w:t>шорты,</w:t>
      </w:r>
      <w:r>
        <w:rPr>
          <w:spacing w:val="-18"/>
          <w:sz w:val="28"/>
        </w:rPr>
        <w:t xml:space="preserve"> </w:t>
      </w:r>
      <w:r>
        <w:rPr>
          <w:sz w:val="28"/>
        </w:rPr>
        <w:t>трусики, майки, рубашки, колготки. Девочкам – колготки, майки, трусики, платьице или юбочка с кофточкой. В теплое время – носки, гольфы;</w:t>
      </w:r>
    </w:p>
    <w:p w14:paraId="4DEA5CAB">
      <w:pPr>
        <w:pStyle w:val="8"/>
        <w:numPr>
          <w:ilvl w:val="0"/>
          <w:numId w:val="7"/>
        </w:numPr>
        <w:tabs>
          <w:tab w:val="left" w:pos="861"/>
        </w:tabs>
        <w:spacing w:before="0" w:after="0" w:line="240" w:lineRule="auto"/>
        <w:ind w:left="861" w:right="135" w:hanging="360"/>
        <w:jc w:val="both"/>
        <w:rPr>
          <w:sz w:val="28"/>
        </w:rPr>
      </w:pPr>
      <w:r>
        <w:rPr>
          <w:sz w:val="28"/>
        </w:rPr>
        <w:t xml:space="preserve">несколько комплектов сменного белья для сна (трусики) для детей младших возрастных групп и в период адаптации, если необходимо – клеенка и 2 байковые пеленки; не разрешается приводить ребенка в </w:t>
      </w:r>
      <w:r>
        <w:rPr>
          <w:spacing w:val="-2"/>
          <w:sz w:val="28"/>
        </w:rPr>
        <w:t>памперсах;</w:t>
      </w:r>
    </w:p>
    <w:p w14:paraId="35DF6109">
      <w:pPr>
        <w:pStyle w:val="8"/>
        <w:numPr>
          <w:ilvl w:val="0"/>
          <w:numId w:val="7"/>
        </w:numPr>
        <w:tabs>
          <w:tab w:val="left" w:pos="860"/>
        </w:tabs>
        <w:spacing w:before="0" w:after="0" w:line="321" w:lineRule="exact"/>
        <w:ind w:left="860" w:right="0" w:hanging="359"/>
        <w:jc w:val="both"/>
        <w:rPr>
          <w:sz w:val="28"/>
        </w:rPr>
      </w:pPr>
      <w:r>
        <w:rPr>
          <w:sz w:val="28"/>
        </w:rPr>
        <w:t>допускается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9"/>
          <w:sz w:val="28"/>
        </w:rPr>
        <w:t xml:space="preserve"> </w:t>
      </w:r>
      <w:r>
        <w:rPr>
          <w:sz w:val="28"/>
        </w:rPr>
        <w:t>пижамы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сна;</w:t>
      </w:r>
    </w:p>
    <w:p w14:paraId="5C16E888">
      <w:pPr>
        <w:pStyle w:val="8"/>
        <w:numPr>
          <w:ilvl w:val="0"/>
          <w:numId w:val="7"/>
        </w:numPr>
        <w:tabs>
          <w:tab w:val="left" w:pos="860"/>
        </w:tabs>
        <w:spacing w:before="4" w:after="0" w:line="240" w:lineRule="auto"/>
        <w:ind w:left="860" w:right="0" w:hanging="359"/>
        <w:jc w:val="both"/>
        <w:rPr>
          <w:sz w:val="28"/>
        </w:rPr>
      </w:pPr>
      <w:r>
        <w:rPr>
          <w:sz w:val="28"/>
        </w:rPr>
        <w:t>два</w:t>
      </w:r>
      <w:r>
        <w:rPr>
          <w:spacing w:val="-8"/>
          <w:sz w:val="28"/>
        </w:rPr>
        <w:t xml:space="preserve"> </w:t>
      </w:r>
      <w:r>
        <w:rPr>
          <w:sz w:val="28"/>
        </w:rPr>
        <w:t>пакета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чистого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использованного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белья;</w:t>
      </w:r>
    </w:p>
    <w:p w14:paraId="70CE111D">
      <w:pPr>
        <w:pStyle w:val="8"/>
        <w:numPr>
          <w:ilvl w:val="0"/>
          <w:numId w:val="7"/>
        </w:numPr>
        <w:tabs>
          <w:tab w:val="left" w:pos="861"/>
        </w:tabs>
        <w:spacing w:before="0" w:after="0" w:line="240" w:lineRule="auto"/>
        <w:ind w:left="861" w:right="148" w:hanging="360"/>
        <w:jc w:val="both"/>
        <w:rPr>
          <w:sz w:val="28"/>
        </w:rPr>
      </w:pPr>
      <w:r>
        <w:rPr>
          <w:sz w:val="28"/>
        </w:rPr>
        <w:t>для занятия физкультурой – футболку, шорты из несинтетических, дышащих материалов; х/б носочки и спортивные тапочки без шнурков на резиновой подошве (строго по размеру ноги);</w:t>
      </w:r>
    </w:p>
    <w:p w14:paraId="4168E165">
      <w:pPr>
        <w:pStyle w:val="8"/>
        <w:numPr>
          <w:ilvl w:val="0"/>
          <w:numId w:val="7"/>
        </w:numPr>
        <w:tabs>
          <w:tab w:val="left" w:pos="861"/>
        </w:tabs>
        <w:spacing w:before="0" w:after="0" w:line="240" w:lineRule="auto"/>
        <w:ind w:left="861" w:right="152" w:hanging="360"/>
        <w:jc w:val="both"/>
        <w:rPr>
          <w:sz w:val="28"/>
        </w:rPr>
      </w:pPr>
      <w:r>
        <w:rPr>
          <w:sz w:val="28"/>
        </w:rPr>
        <w:t xml:space="preserve">индивидуальная расческа для поддержания опрятного вида в течение </w:t>
      </w:r>
      <w:r>
        <w:rPr>
          <w:spacing w:val="-4"/>
          <w:sz w:val="28"/>
        </w:rPr>
        <w:t>дня;</w:t>
      </w:r>
    </w:p>
    <w:p w14:paraId="3B69AE47">
      <w:pPr>
        <w:pStyle w:val="8"/>
        <w:numPr>
          <w:ilvl w:val="0"/>
          <w:numId w:val="7"/>
        </w:numPr>
        <w:tabs>
          <w:tab w:val="left" w:pos="860"/>
        </w:tabs>
        <w:spacing w:before="0" w:after="0" w:line="321" w:lineRule="exact"/>
        <w:ind w:left="860" w:right="0" w:hanging="359"/>
        <w:jc w:val="both"/>
        <w:rPr>
          <w:sz w:val="28"/>
        </w:rPr>
      </w:pPr>
      <w:r>
        <w:rPr>
          <w:sz w:val="28"/>
        </w:rPr>
        <w:t>головной</w:t>
      </w:r>
      <w:r>
        <w:rPr>
          <w:spacing w:val="-4"/>
          <w:sz w:val="28"/>
        </w:rPr>
        <w:t xml:space="preserve"> </w:t>
      </w:r>
      <w:r>
        <w:rPr>
          <w:sz w:val="28"/>
        </w:rPr>
        <w:t>убор</w:t>
      </w:r>
      <w:r>
        <w:rPr>
          <w:spacing w:val="-8"/>
          <w:sz w:val="28"/>
        </w:rPr>
        <w:t xml:space="preserve"> </w:t>
      </w:r>
      <w:r>
        <w:rPr>
          <w:sz w:val="28"/>
        </w:rPr>
        <w:t>(в</w:t>
      </w:r>
      <w:r>
        <w:rPr>
          <w:spacing w:val="-9"/>
          <w:sz w:val="28"/>
        </w:rPr>
        <w:t xml:space="preserve"> </w:t>
      </w:r>
      <w:r>
        <w:rPr>
          <w:sz w:val="28"/>
        </w:rPr>
        <w:t>теплый</w:t>
      </w:r>
      <w:r>
        <w:rPr>
          <w:spacing w:val="-8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года);</w:t>
      </w:r>
    </w:p>
    <w:p w14:paraId="0EAACAF4">
      <w:pPr>
        <w:pStyle w:val="8"/>
        <w:numPr>
          <w:ilvl w:val="0"/>
          <w:numId w:val="7"/>
        </w:numPr>
        <w:tabs>
          <w:tab w:val="left" w:pos="861"/>
        </w:tabs>
        <w:spacing w:before="0" w:after="0" w:line="240" w:lineRule="auto"/>
        <w:ind w:left="861" w:right="151" w:hanging="360"/>
        <w:jc w:val="both"/>
        <w:rPr>
          <w:sz w:val="28"/>
        </w:rPr>
      </w:pPr>
      <w:r>
        <w:rPr>
          <w:sz w:val="28"/>
        </w:rPr>
        <w:t>носовой</w:t>
      </w:r>
      <w:r>
        <w:rPr>
          <w:spacing w:val="-18"/>
          <w:sz w:val="28"/>
        </w:rPr>
        <w:t xml:space="preserve"> </w:t>
      </w:r>
      <w:r>
        <w:rPr>
          <w:sz w:val="28"/>
        </w:rPr>
        <w:t>платок</w:t>
      </w:r>
      <w:r>
        <w:rPr>
          <w:spacing w:val="-17"/>
          <w:sz w:val="28"/>
        </w:rPr>
        <w:t xml:space="preserve"> </w:t>
      </w:r>
      <w:r>
        <w:rPr>
          <w:sz w:val="28"/>
        </w:rPr>
        <w:t>или</w:t>
      </w:r>
      <w:r>
        <w:rPr>
          <w:spacing w:val="-18"/>
          <w:sz w:val="28"/>
        </w:rPr>
        <w:t xml:space="preserve"> </w:t>
      </w:r>
      <w:r>
        <w:rPr>
          <w:sz w:val="28"/>
        </w:rPr>
        <w:t>влажные</w:t>
      </w:r>
      <w:r>
        <w:rPr>
          <w:spacing w:val="-17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-18"/>
          <w:sz w:val="28"/>
        </w:rPr>
        <w:t xml:space="preserve"> </w:t>
      </w:r>
      <w:r>
        <w:rPr>
          <w:sz w:val="28"/>
        </w:rPr>
        <w:t>салфетки</w:t>
      </w:r>
      <w:r>
        <w:rPr>
          <w:spacing w:val="-17"/>
          <w:sz w:val="28"/>
        </w:rPr>
        <w:t xml:space="preserve"> </w:t>
      </w:r>
      <w:r>
        <w:rPr>
          <w:sz w:val="28"/>
        </w:rPr>
        <w:t>(необходимы</w:t>
      </w:r>
      <w:r>
        <w:rPr>
          <w:spacing w:val="-18"/>
          <w:sz w:val="28"/>
        </w:rPr>
        <w:t xml:space="preserve"> </w:t>
      </w:r>
      <w:r>
        <w:rPr>
          <w:sz w:val="28"/>
        </w:rPr>
        <w:t>ребенку, как в помещении, так и на прогулке).</w:t>
      </w:r>
    </w:p>
    <w:p w14:paraId="734B3730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3" w:hanging="361"/>
        <w:jc w:val="both"/>
        <w:rPr>
          <w:sz w:val="28"/>
        </w:rPr>
      </w:pPr>
      <w:r>
        <w:rPr>
          <w:sz w:val="28"/>
        </w:rPr>
        <w:t>Родители (законные представители) должны ежедневно проверять содержимое пакетов для хранения чистого и использованного белья, а также еженедельно менять комплект спортивной одежды.</w:t>
      </w:r>
    </w:p>
    <w:p w14:paraId="2799DA8E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3" w:hanging="361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-18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16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18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6"/>
          <w:sz w:val="28"/>
        </w:rPr>
        <w:t xml:space="preserve"> </w:t>
      </w:r>
      <w:r>
        <w:rPr>
          <w:sz w:val="28"/>
        </w:rPr>
        <w:t>промаркировать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вещи</w:t>
      </w:r>
      <w:r>
        <w:rPr>
          <w:spacing w:val="-16"/>
          <w:sz w:val="28"/>
        </w:rPr>
        <w:t xml:space="preserve"> </w:t>
      </w:r>
      <w:r>
        <w:rPr>
          <w:sz w:val="28"/>
        </w:rPr>
        <w:t>ребёнка (инициалы) во избежание потери или случайного обмена с другим ребенком. За утерю</w:t>
      </w:r>
      <w:r>
        <w:rPr>
          <w:spacing w:val="-1"/>
          <w:sz w:val="28"/>
        </w:rPr>
        <w:t xml:space="preserve"> </w:t>
      </w:r>
      <w:r>
        <w:rPr>
          <w:sz w:val="28"/>
        </w:rPr>
        <w:t>не промаркированной одежды и обуви администрация ДОУ</w:t>
      </w:r>
      <w:r>
        <w:rPr>
          <w:spacing w:val="77"/>
          <w:sz w:val="28"/>
        </w:rPr>
        <w:t xml:space="preserve">  </w:t>
      </w:r>
      <w:r>
        <w:rPr>
          <w:sz w:val="28"/>
        </w:rPr>
        <w:t>ответственности</w:t>
      </w:r>
      <w:r>
        <w:rPr>
          <w:spacing w:val="77"/>
          <w:sz w:val="28"/>
        </w:rPr>
        <w:t xml:space="preserve">  </w:t>
      </w:r>
      <w:r>
        <w:rPr>
          <w:sz w:val="28"/>
        </w:rPr>
        <w:t>не</w:t>
      </w:r>
      <w:r>
        <w:rPr>
          <w:spacing w:val="77"/>
          <w:sz w:val="28"/>
        </w:rPr>
        <w:t xml:space="preserve">  </w:t>
      </w:r>
      <w:r>
        <w:rPr>
          <w:sz w:val="28"/>
        </w:rPr>
        <w:t>несет.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Одежда</w:t>
      </w:r>
      <w:r>
        <w:rPr>
          <w:spacing w:val="77"/>
          <w:sz w:val="28"/>
        </w:rPr>
        <w:t xml:space="preserve">  </w:t>
      </w:r>
      <w:r>
        <w:rPr>
          <w:sz w:val="28"/>
        </w:rPr>
        <w:t>может</w:t>
      </w:r>
      <w:r>
        <w:rPr>
          <w:spacing w:val="77"/>
          <w:sz w:val="28"/>
        </w:rPr>
        <w:t xml:space="preserve">  </w:t>
      </w:r>
      <w:r>
        <w:rPr>
          <w:sz w:val="28"/>
        </w:rPr>
        <w:t>храниться</w:t>
      </w:r>
      <w:r>
        <w:rPr>
          <w:spacing w:val="78"/>
          <w:sz w:val="28"/>
        </w:rPr>
        <w:t xml:space="preserve">  </w:t>
      </w:r>
      <w:r>
        <w:rPr>
          <w:sz w:val="28"/>
        </w:rPr>
        <w:t>в</w:t>
      </w:r>
    </w:p>
    <w:p w14:paraId="34EB4DF8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0BC569E5">
      <w:pPr>
        <w:pStyle w:val="5"/>
        <w:spacing w:before="67"/>
        <w:ind w:right="147" w:firstLine="0"/>
      </w:pPr>
      <w:r>
        <w:t>индивидуальных шкафчиках, в специальных пакетах на вешалках, в индивидуальных коробах, контейнерах. С целью предотвращения потери вещей</w:t>
      </w:r>
      <w:r>
        <w:rPr>
          <w:spacing w:val="-4"/>
        </w:rPr>
        <w:t xml:space="preserve"> </w:t>
      </w:r>
      <w:r>
        <w:t>родителям</w:t>
      </w:r>
      <w:r>
        <w:rPr>
          <w:spacing w:val="-3"/>
        </w:rPr>
        <w:t xml:space="preserve"> </w:t>
      </w:r>
      <w:r>
        <w:t>(законным</w:t>
      </w:r>
      <w:r>
        <w:rPr>
          <w:spacing w:val="-3"/>
        </w:rPr>
        <w:t xml:space="preserve"> </w:t>
      </w:r>
      <w:r>
        <w:t>представителям)</w:t>
      </w:r>
      <w:r>
        <w:rPr>
          <w:spacing w:val="-5"/>
        </w:rPr>
        <w:t xml:space="preserve"> </w:t>
      </w:r>
      <w:r>
        <w:t>рекомендуется</w:t>
      </w:r>
      <w:r>
        <w:rPr>
          <w:spacing w:val="-3"/>
        </w:rPr>
        <w:t xml:space="preserve"> </w:t>
      </w:r>
      <w:r>
        <w:t>забирать</w:t>
      </w:r>
      <w:r>
        <w:rPr>
          <w:spacing w:val="-6"/>
        </w:rPr>
        <w:t xml:space="preserve"> </w:t>
      </w:r>
      <w:r>
        <w:t>всю одежду и обувь ребенка домой при длительном его отсутствии.</w:t>
      </w:r>
    </w:p>
    <w:p w14:paraId="1EC8B944">
      <w:pPr>
        <w:pStyle w:val="8"/>
        <w:numPr>
          <w:ilvl w:val="3"/>
          <w:numId w:val="2"/>
        </w:numPr>
        <w:tabs>
          <w:tab w:val="left" w:pos="501"/>
        </w:tabs>
        <w:spacing w:before="4" w:after="0" w:line="240" w:lineRule="auto"/>
        <w:ind w:left="501" w:right="146" w:hanging="361"/>
        <w:jc w:val="both"/>
        <w:rPr>
          <w:sz w:val="28"/>
        </w:rPr>
      </w:pPr>
      <w:r>
        <w:rPr>
          <w:spacing w:val="-2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межсезонье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зимний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период,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так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же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дождливую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погоду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 xml:space="preserve">необходимо, </w:t>
      </w:r>
      <w:r>
        <w:rPr>
          <w:sz w:val="28"/>
        </w:rPr>
        <w:t>чтобы</w:t>
      </w:r>
      <w:r>
        <w:rPr>
          <w:spacing w:val="-10"/>
          <w:sz w:val="28"/>
        </w:rPr>
        <w:t xml:space="preserve"> </w:t>
      </w:r>
      <w:r>
        <w:rPr>
          <w:sz w:val="28"/>
        </w:rPr>
        <w:t>у</w:t>
      </w:r>
      <w:r>
        <w:rPr>
          <w:spacing w:val="-18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3"/>
          <w:sz w:val="28"/>
        </w:rPr>
        <w:t xml:space="preserve"> </w:t>
      </w:r>
      <w:r>
        <w:rPr>
          <w:sz w:val="28"/>
        </w:rPr>
        <w:t>была</w:t>
      </w:r>
      <w:r>
        <w:rPr>
          <w:spacing w:val="-13"/>
          <w:sz w:val="28"/>
        </w:rPr>
        <w:t xml:space="preserve"> </w:t>
      </w:r>
      <w:r>
        <w:rPr>
          <w:sz w:val="28"/>
        </w:rPr>
        <w:t>запасная</w:t>
      </w:r>
      <w:r>
        <w:rPr>
          <w:spacing w:val="-13"/>
          <w:sz w:val="28"/>
        </w:rPr>
        <w:t xml:space="preserve"> </w:t>
      </w:r>
      <w:r>
        <w:rPr>
          <w:sz w:val="28"/>
        </w:rPr>
        <w:t>верхняя</w:t>
      </w:r>
      <w:r>
        <w:rPr>
          <w:spacing w:val="-13"/>
          <w:sz w:val="28"/>
        </w:rPr>
        <w:t xml:space="preserve"> </w:t>
      </w:r>
      <w:r>
        <w:rPr>
          <w:sz w:val="28"/>
        </w:rPr>
        <w:t>одежда</w:t>
      </w:r>
      <w:r>
        <w:rPr>
          <w:spacing w:val="-13"/>
          <w:sz w:val="28"/>
        </w:rPr>
        <w:t xml:space="preserve"> </w:t>
      </w:r>
      <w:r>
        <w:rPr>
          <w:sz w:val="28"/>
        </w:rPr>
        <w:t>(варежки,</w:t>
      </w:r>
      <w:r>
        <w:rPr>
          <w:spacing w:val="-12"/>
          <w:sz w:val="28"/>
        </w:rPr>
        <w:t xml:space="preserve"> </w:t>
      </w:r>
      <w:r>
        <w:rPr>
          <w:sz w:val="28"/>
        </w:rPr>
        <w:t>колготки,</w:t>
      </w:r>
      <w:r>
        <w:rPr>
          <w:spacing w:val="-12"/>
          <w:sz w:val="28"/>
        </w:rPr>
        <w:t xml:space="preserve"> </w:t>
      </w:r>
      <w:r>
        <w:rPr>
          <w:sz w:val="28"/>
        </w:rPr>
        <w:t>штаны, брюки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т.д.) в отдельном мешочке для ухода ребенка домой в вечернее время. </w:t>
      </w:r>
    </w:p>
    <w:p w14:paraId="7888BBAF">
      <w:pPr>
        <w:pStyle w:val="8"/>
        <w:numPr>
          <w:ilvl w:val="3"/>
          <w:numId w:val="2"/>
        </w:numPr>
        <w:tabs>
          <w:tab w:val="left" w:pos="501"/>
        </w:tabs>
        <w:spacing w:before="0" w:after="0" w:line="240" w:lineRule="auto"/>
        <w:ind w:left="501" w:right="142" w:hanging="361"/>
        <w:jc w:val="both"/>
        <w:rPr>
          <w:sz w:val="28"/>
        </w:rPr>
      </w:pPr>
      <w:r>
        <w:rPr>
          <w:sz w:val="28"/>
        </w:rPr>
        <w:t>Перед тем как вести ребенка в детский сад родителям (законным представителям) необходимо проверить, соответствует ли его одежда времени</w:t>
      </w:r>
      <w:r>
        <w:rPr>
          <w:spacing w:val="-15"/>
          <w:sz w:val="28"/>
        </w:rPr>
        <w:t xml:space="preserve"> </w:t>
      </w:r>
      <w:r>
        <w:rPr>
          <w:sz w:val="28"/>
        </w:rPr>
        <w:t>года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температуре</w:t>
      </w:r>
      <w:r>
        <w:rPr>
          <w:spacing w:val="-14"/>
          <w:sz w:val="28"/>
        </w:rPr>
        <w:t xml:space="preserve"> </w:t>
      </w:r>
      <w:r>
        <w:rPr>
          <w:sz w:val="28"/>
        </w:rPr>
        <w:t>воздуха.</w:t>
      </w:r>
      <w:r>
        <w:rPr>
          <w:spacing w:val="-14"/>
          <w:sz w:val="28"/>
        </w:rPr>
        <w:t xml:space="preserve"> </w:t>
      </w:r>
      <w:r>
        <w:rPr>
          <w:sz w:val="28"/>
        </w:rPr>
        <w:t>Проследить,</w:t>
      </w:r>
      <w:r>
        <w:rPr>
          <w:spacing w:val="-14"/>
          <w:sz w:val="28"/>
        </w:rPr>
        <w:t xml:space="preserve"> </w:t>
      </w:r>
      <w:r>
        <w:rPr>
          <w:sz w:val="28"/>
        </w:rPr>
        <w:t>чтобы</w:t>
      </w:r>
      <w:r>
        <w:rPr>
          <w:spacing w:val="-15"/>
          <w:sz w:val="28"/>
        </w:rPr>
        <w:t xml:space="preserve"> </w:t>
      </w:r>
      <w:r>
        <w:rPr>
          <w:sz w:val="28"/>
        </w:rPr>
        <w:t>одежда</w:t>
      </w:r>
      <w:r>
        <w:rPr>
          <w:spacing w:val="-1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4"/>
          <w:sz w:val="28"/>
        </w:rPr>
        <w:t xml:space="preserve"> </w:t>
      </w:r>
      <w:r>
        <w:rPr>
          <w:sz w:val="28"/>
        </w:rPr>
        <w:t>не была слишком велика и не сковывала его движений.</w:t>
      </w:r>
      <w:r>
        <w:rPr>
          <w:spacing w:val="40"/>
          <w:sz w:val="28"/>
        </w:rPr>
        <w:t xml:space="preserve"> </w:t>
      </w:r>
      <w:r>
        <w:rPr>
          <w:sz w:val="28"/>
        </w:rPr>
        <w:t>Завязки и застежки должны быть расположены так, чтобы ребенок мог самостоятельно себя обслужить.</w:t>
      </w:r>
      <w:r>
        <w:rPr>
          <w:spacing w:val="-9"/>
          <w:sz w:val="28"/>
        </w:rPr>
        <w:t xml:space="preserve"> </w:t>
      </w:r>
      <w:r>
        <w:rPr>
          <w:sz w:val="28"/>
        </w:rPr>
        <w:t>Обувь</w:t>
      </w:r>
      <w:r>
        <w:rPr>
          <w:spacing w:val="-14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11"/>
          <w:sz w:val="28"/>
        </w:rPr>
        <w:t xml:space="preserve"> </w:t>
      </w:r>
      <w:r>
        <w:rPr>
          <w:sz w:val="28"/>
        </w:rPr>
        <w:t>быть</w:t>
      </w:r>
      <w:r>
        <w:rPr>
          <w:spacing w:val="-14"/>
          <w:sz w:val="28"/>
        </w:rPr>
        <w:t xml:space="preserve"> </w:t>
      </w:r>
      <w:r>
        <w:rPr>
          <w:sz w:val="28"/>
        </w:rPr>
        <w:t>легкой,</w:t>
      </w:r>
      <w:r>
        <w:rPr>
          <w:spacing w:val="-9"/>
          <w:sz w:val="28"/>
        </w:rPr>
        <w:t xml:space="preserve"> </w:t>
      </w:r>
      <w:r>
        <w:rPr>
          <w:sz w:val="28"/>
        </w:rPr>
        <w:t>теплой,</w:t>
      </w:r>
      <w:r>
        <w:rPr>
          <w:spacing w:val="-9"/>
          <w:sz w:val="28"/>
        </w:rPr>
        <w:t xml:space="preserve"> </w:t>
      </w:r>
      <w:r>
        <w:rPr>
          <w:sz w:val="28"/>
        </w:rPr>
        <w:t>точно</w:t>
      </w:r>
      <w:r>
        <w:rPr>
          <w:spacing w:val="-1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ноге ребенка, легко сниматься и надеваться.</w:t>
      </w:r>
    </w:p>
    <w:p w14:paraId="1CB4F205">
      <w:pPr>
        <w:pStyle w:val="5"/>
        <w:spacing w:before="5"/>
        <w:ind w:left="0" w:firstLine="0"/>
        <w:jc w:val="left"/>
      </w:pPr>
    </w:p>
    <w:p w14:paraId="2EDBC540">
      <w:pPr>
        <w:pStyle w:val="8"/>
        <w:numPr>
          <w:ilvl w:val="2"/>
          <w:numId w:val="2"/>
        </w:numPr>
        <w:tabs>
          <w:tab w:val="left" w:pos="3783"/>
        </w:tabs>
        <w:spacing w:before="0" w:after="0" w:line="240" w:lineRule="auto"/>
        <w:ind w:left="3783" w:right="0" w:hanging="421"/>
        <w:jc w:val="left"/>
        <w:rPr>
          <w:b/>
          <w:sz w:val="24"/>
        </w:rPr>
      </w:pPr>
      <w:r>
        <w:rPr>
          <w:b/>
          <w:sz w:val="24"/>
        </w:rPr>
        <w:t>ПРАВА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ВОСПИТАННИКОВ</w:t>
      </w:r>
    </w:p>
    <w:p w14:paraId="7D1CF035">
      <w:pPr>
        <w:pStyle w:val="5"/>
        <w:spacing w:before="39"/>
        <w:ind w:left="0" w:firstLine="0"/>
        <w:jc w:val="left"/>
        <w:rPr>
          <w:b/>
          <w:sz w:val="24"/>
        </w:rPr>
      </w:pPr>
    </w:p>
    <w:p w14:paraId="5EFCE6A4">
      <w:pPr>
        <w:pStyle w:val="8"/>
        <w:numPr>
          <w:ilvl w:val="3"/>
          <w:numId w:val="2"/>
        </w:numPr>
        <w:tabs>
          <w:tab w:val="left" w:pos="845"/>
        </w:tabs>
        <w:spacing w:before="1" w:after="0" w:line="240" w:lineRule="auto"/>
        <w:ind w:left="845" w:right="0" w:hanging="705"/>
        <w:jc w:val="both"/>
        <w:rPr>
          <w:sz w:val="28"/>
        </w:rPr>
      </w:pPr>
      <w:r>
        <w:rPr>
          <w:sz w:val="28"/>
        </w:rPr>
        <w:t>Воспитанники</w:t>
      </w:r>
      <w:r>
        <w:rPr>
          <w:spacing w:val="-11"/>
          <w:sz w:val="28"/>
        </w:rPr>
        <w:t xml:space="preserve"> </w:t>
      </w:r>
      <w:r>
        <w:rPr>
          <w:sz w:val="28"/>
        </w:rPr>
        <w:t>имеют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право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на:</w:t>
      </w:r>
    </w:p>
    <w:p w14:paraId="53756274">
      <w:pPr>
        <w:pStyle w:val="8"/>
        <w:numPr>
          <w:ilvl w:val="4"/>
          <w:numId w:val="2"/>
        </w:numPr>
        <w:tabs>
          <w:tab w:val="left" w:pos="1028"/>
        </w:tabs>
        <w:spacing w:before="0" w:after="0" w:line="240" w:lineRule="auto"/>
        <w:ind w:left="140" w:right="152" w:firstLine="0"/>
        <w:jc w:val="both"/>
        <w:rPr>
          <w:sz w:val="28"/>
        </w:rPr>
      </w:pPr>
      <w:r>
        <w:rPr>
          <w:sz w:val="28"/>
        </w:rPr>
        <w:t>Предоставление условий для разностороннего развития с учетом возрастных и индивидуальных особенностей;</w:t>
      </w:r>
    </w:p>
    <w:p w14:paraId="2F0E9C57">
      <w:pPr>
        <w:pStyle w:val="8"/>
        <w:numPr>
          <w:ilvl w:val="2"/>
          <w:numId w:val="8"/>
        </w:numPr>
        <w:tabs>
          <w:tab w:val="left" w:pos="861"/>
        </w:tabs>
        <w:spacing w:before="0" w:after="0" w:line="240" w:lineRule="auto"/>
        <w:ind w:left="861" w:right="144" w:hanging="721"/>
        <w:jc w:val="both"/>
        <w:rPr>
          <w:sz w:val="28"/>
        </w:rPr>
      </w:pPr>
      <w:r>
        <w:rPr>
          <w:sz w:val="28"/>
        </w:rPr>
        <w:t>Защиту</w:t>
      </w:r>
      <w:r>
        <w:rPr>
          <w:spacing w:val="-18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всех</w:t>
      </w:r>
      <w:r>
        <w:rPr>
          <w:spacing w:val="-18"/>
          <w:sz w:val="28"/>
        </w:rPr>
        <w:t xml:space="preserve"> </w:t>
      </w:r>
      <w:r>
        <w:rPr>
          <w:sz w:val="28"/>
        </w:rPr>
        <w:t>форм</w:t>
      </w:r>
      <w:r>
        <w:rPr>
          <w:spacing w:val="-15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15"/>
          <w:sz w:val="28"/>
        </w:rPr>
        <w:t xml:space="preserve"> </w:t>
      </w:r>
      <w:r>
        <w:rPr>
          <w:sz w:val="28"/>
        </w:rPr>
        <w:t>насилия,</w:t>
      </w:r>
      <w:r>
        <w:rPr>
          <w:spacing w:val="-13"/>
          <w:sz w:val="28"/>
        </w:rPr>
        <w:t xml:space="preserve"> </w:t>
      </w:r>
      <w:r>
        <w:rPr>
          <w:sz w:val="28"/>
        </w:rPr>
        <w:t>оскорбления личности, охрану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 и здоровья;</w:t>
      </w:r>
      <w:r>
        <w:rPr>
          <w:spacing w:val="80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достоинства личности;</w:t>
      </w:r>
    </w:p>
    <w:p w14:paraId="57F22655">
      <w:pPr>
        <w:pStyle w:val="8"/>
        <w:numPr>
          <w:ilvl w:val="2"/>
          <w:numId w:val="8"/>
        </w:numPr>
        <w:tabs>
          <w:tab w:val="left" w:pos="861"/>
        </w:tabs>
        <w:spacing w:before="3" w:after="0" w:line="240" w:lineRule="auto"/>
        <w:ind w:left="861" w:right="144" w:hanging="721"/>
        <w:jc w:val="both"/>
        <w:rPr>
          <w:sz w:val="28"/>
        </w:rPr>
      </w:pPr>
      <w:r>
        <w:rPr>
          <w:sz w:val="28"/>
        </w:rPr>
        <w:t>Бесплатное пользование игровыми пособиями, наглядными, дидактическими средствами обучения и воспитания в пределах федеральных государственных стандартов;</w:t>
      </w:r>
    </w:p>
    <w:p w14:paraId="2E7EC3E5">
      <w:pPr>
        <w:pStyle w:val="8"/>
        <w:numPr>
          <w:ilvl w:val="2"/>
          <w:numId w:val="8"/>
        </w:numPr>
        <w:tabs>
          <w:tab w:val="left" w:pos="860"/>
        </w:tabs>
        <w:spacing w:before="0" w:after="0" w:line="321" w:lineRule="exact"/>
        <w:ind w:left="860" w:right="0" w:hanging="720"/>
        <w:jc w:val="both"/>
        <w:rPr>
          <w:sz w:val="28"/>
        </w:rPr>
      </w:pPr>
      <w:r>
        <w:rPr>
          <w:sz w:val="28"/>
        </w:rPr>
        <w:t>Проявление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особенностей;</w:t>
      </w:r>
    </w:p>
    <w:p w14:paraId="02F69C0C">
      <w:pPr>
        <w:pStyle w:val="8"/>
        <w:numPr>
          <w:ilvl w:val="2"/>
          <w:numId w:val="8"/>
        </w:numPr>
        <w:tabs>
          <w:tab w:val="left" w:pos="861"/>
        </w:tabs>
        <w:spacing w:before="0" w:after="0" w:line="240" w:lineRule="auto"/>
        <w:ind w:left="861" w:right="140" w:hanging="721"/>
        <w:jc w:val="both"/>
        <w:rPr>
          <w:sz w:val="28"/>
        </w:rPr>
      </w:pPr>
      <w:r>
        <w:rPr>
          <w:sz w:val="28"/>
        </w:rPr>
        <w:t>Пользование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13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предметно-развивающей</w:t>
      </w:r>
      <w:r>
        <w:rPr>
          <w:spacing w:val="-13"/>
          <w:sz w:val="28"/>
        </w:rPr>
        <w:t xml:space="preserve"> </w:t>
      </w:r>
      <w:r>
        <w:rPr>
          <w:sz w:val="28"/>
        </w:rPr>
        <w:t>средой, объектами физкультурно-оздоровительной направленности;</w:t>
      </w:r>
    </w:p>
    <w:p w14:paraId="62F88707">
      <w:pPr>
        <w:pStyle w:val="8"/>
        <w:numPr>
          <w:ilvl w:val="2"/>
          <w:numId w:val="8"/>
        </w:numPr>
        <w:tabs>
          <w:tab w:val="left" w:pos="861"/>
        </w:tabs>
        <w:spacing w:before="0" w:after="0" w:line="240" w:lineRule="auto"/>
        <w:ind w:left="861" w:right="146" w:hanging="721"/>
        <w:jc w:val="both"/>
        <w:rPr>
          <w:sz w:val="28"/>
        </w:rPr>
      </w:pPr>
      <w:r>
        <w:rPr>
          <w:sz w:val="28"/>
        </w:rPr>
        <w:t>Перевод для получения дошкольного образования в форме семейного 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другое</w:t>
      </w:r>
      <w:r>
        <w:rPr>
          <w:spacing w:val="40"/>
          <w:sz w:val="28"/>
        </w:rPr>
        <w:t xml:space="preserve"> </w:t>
      </w:r>
      <w:r>
        <w:rPr>
          <w:sz w:val="28"/>
        </w:rPr>
        <w:t>ДОУ;</w:t>
      </w:r>
    </w:p>
    <w:p w14:paraId="3AC1F648">
      <w:pPr>
        <w:pStyle w:val="8"/>
        <w:numPr>
          <w:ilvl w:val="2"/>
          <w:numId w:val="8"/>
        </w:numPr>
        <w:tabs>
          <w:tab w:val="left" w:pos="861"/>
        </w:tabs>
        <w:spacing w:before="0" w:after="0" w:line="240" w:lineRule="auto"/>
        <w:ind w:left="861" w:right="141" w:hanging="721"/>
        <w:jc w:val="both"/>
        <w:rPr>
          <w:sz w:val="28"/>
        </w:rPr>
      </w:pPr>
      <w:r>
        <w:rPr>
          <w:sz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мероприятиях;</w:t>
      </w:r>
    </w:p>
    <w:p w14:paraId="48617BF6">
      <w:pPr>
        <w:pStyle w:val="8"/>
        <w:numPr>
          <w:ilvl w:val="2"/>
          <w:numId w:val="8"/>
        </w:numPr>
        <w:tabs>
          <w:tab w:val="left" w:pos="860"/>
        </w:tabs>
        <w:spacing w:before="0" w:after="0" w:line="321" w:lineRule="exact"/>
        <w:ind w:left="860" w:right="0" w:hanging="720"/>
        <w:jc w:val="both"/>
        <w:rPr>
          <w:sz w:val="28"/>
        </w:rPr>
      </w:pPr>
      <w:r>
        <w:rPr>
          <w:sz w:val="28"/>
        </w:rPr>
        <w:t>Поощрение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7"/>
          <w:sz w:val="28"/>
        </w:rPr>
        <w:t xml:space="preserve"> </w:t>
      </w:r>
      <w:r>
        <w:rPr>
          <w:sz w:val="28"/>
        </w:rPr>
        <w:t>спортивной,</w:t>
      </w:r>
      <w:r>
        <w:rPr>
          <w:spacing w:val="-7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56996298">
      <w:pPr>
        <w:pStyle w:val="8"/>
        <w:numPr>
          <w:ilvl w:val="2"/>
          <w:numId w:val="8"/>
        </w:numPr>
        <w:tabs>
          <w:tab w:val="left" w:pos="860"/>
        </w:tabs>
        <w:spacing w:before="0" w:after="0" w:line="240" w:lineRule="auto"/>
        <w:ind w:left="860" w:right="0" w:hanging="720"/>
        <w:jc w:val="both"/>
        <w:rPr>
          <w:sz w:val="28"/>
        </w:rPr>
      </w:pPr>
      <w:r>
        <w:rPr>
          <w:sz w:val="28"/>
        </w:rPr>
        <w:t>Комфортную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безопасную</w:t>
      </w:r>
      <w:r>
        <w:rPr>
          <w:spacing w:val="-8"/>
          <w:sz w:val="28"/>
        </w:rPr>
        <w:t xml:space="preserve"> </w:t>
      </w:r>
      <w:r>
        <w:rPr>
          <w:sz w:val="28"/>
        </w:rPr>
        <w:t>среду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жизнедеятельности;</w:t>
      </w:r>
    </w:p>
    <w:p w14:paraId="71D86897">
      <w:pPr>
        <w:pStyle w:val="8"/>
        <w:numPr>
          <w:ilvl w:val="2"/>
          <w:numId w:val="8"/>
        </w:numPr>
        <w:tabs>
          <w:tab w:val="left" w:pos="861"/>
        </w:tabs>
        <w:spacing w:before="3" w:after="0" w:line="240" w:lineRule="auto"/>
        <w:ind w:left="861" w:right="141" w:hanging="721"/>
        <w:jc w:val="both"/>
        <w:rPr>
          <w:sz w:val="28"/>
        </w:rPr>
      </w:pPr>
      <w:r>
        <w:rPr>
          <w:sz w:val="28"/>
        </w:rPr>
        <w:t>Индивидуальный образовательный маршрут в пределах осваиваемой основной общеобразовательной программы ДОУ, на основании заявления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родителей (законных представителей) при наличии соответствующих заключений психолого-медико-педагогической комиссии, медицинского учреждения;</w:t>
      </w:r>
    </w:p>
    <w:p w14:paraId="75EB8435">
      <w:pPr>
        <w:pStyle w:val="8"/>
        <w:numPr>
          <w:ilvl w:val="3"/>
          <w:numId w:val="2"/>
        </w:numPr>
        <w:tabs>
          <w:tab w:val="left" w:pos="741"/>
        </w:tabs>
        <w:spacing w:before="0" w:after="0" w:line="240" w:lineRule="auto"/>
        <w:ind w:left="741" w:right="136" w:hanging="601"/>
        <w:jc w:val="both"/>
        <w:rPr>
          <w:sz w:val="28"/>
        </w:rPr>
      </w:pPr>
      <w:r>
        <w:rPr>
          <w:sz w:val="28"/>
        </w:rPr>
        <w:t>Права и обязанности родителей (законных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определены </w:t>
      </w:r>
      <w:r>
        <w:rPr>
          <w:rFonts w:hint="default"/>
          <w:sz w:val="28"/>
          <w:lang w:val="ru-RU"/>
        </w:rPr>
        <w:t>«З</w:t>
      </w:r>
      <w:r>
        <w:rPr>
          <w:sz w:val="28"/>
        </w:rPr>
        <w:t>аконом об 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 федерации»</w:t>
      </w:r>
      <w:r>
        <w:rPr>
          <w:spacing w:val="-5"/>
          <w:sz w:val="28"/>
        </w:rPr>
        <w:t xml:space="preserve"> </w:t>
      </w:r>
      <w:r>
        <w:rPr>
          <w:sz w:val="28"/>
        </w:rPr>
        <w:t>Уставом учреждения, договором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об</w:t>
      </w:r>
      <w:r>
        <w:rPr>
          <w:spacing w:val="80"/>
          <w:sz w:val="28"/>
        </w:rPr>
        <w:t xml:space="preserve">  </w:t>
      </w:r>
      <w:r>
        <w:rPr>
          <w:sz w:val="28"/>
        </w:rPr>
        <w:t>образовании</w:t>
      </w:r>
      <w:r>
        <w:rPr>
          <w:spacing w:val="80"/>
          <w:sz w:val="28"/>
        </w:rPr>
        <w:t xml:space="preserve">  </w:t>
      </w:r>
      <w:r>
        <w:rPr>
          <w:sz w:val="28"/>
        </w:rPr>
        <w:t>по</w:t>
      </w:r>
      <w:r>
        <w:rPr>
          <w:spacing w:val="80"/>
          <w:sz w:val="28"/>
        </w:rPr>
        <w:t xml:space="preserve">  </w:t>
      </w:r>
      <w:r>
        <w:rPr>
          <w:sz w:val="28"/>
        </w:rPr>
        <w:t>образовательным</w:t>
      </w:r>
      <w:r>
        <w:rPr>
          <w:spacing w:val="80"/>
          <w:sz w:val="28"/>
        </w:rPr>
        <w:t xml:space="preserve">  </w:t>
      </w:r>
      <w:r>
        <w:rPr>
          <w:sz w:val="28"/>
        </w:rPr>
        <w:t>программам</w:t>
      </w:r>
    </w:p>
    <w:p w14:paraId="1ACC6B08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60F06C87">
      <w:pPr>
        <w:pStyle w:val="5"/>
        <w:spacing w:before="67"/>
        <w:ind w:left="741" w:right="148" w:firstLine="0"/>
      </w:pPr>
      <w:r>
        <w:rPr>
          <w:spacing w:val="-2"/>
        </w:rPr>
        <w:t>дошкольного</w:t>
      </w:r>
      <w:r>
        <w:rPr>
          <w:spacing w:val="-4"/>
        </w:rPr>
        <w:t xml:space="preserve"> </w:t>
      </w:r>
      <w:r>
        <w:rPr>
          <w:spacing w:val="-2"/>
        </w:rPr>
        <w:t>образования</w:t>
      </w:r>
      <w:r>
        <w:rPr>
          <w:spacing w:val="-3"/>
        </w:rPr>
        <w:t xml:space="preserve"> </w:t>
      </w:r>
      <w:r>
        <w:rPr>
          <w:spacing w:val="-2"/>
        </w:rPr>
        <w:t>между</w:t>
      </w:r>
      <w:r>
        <w:rPr>
          <w:spacing w:val="-4"/>
        </w:rPr>
        <w:t xml:space="preserve"> </w:t>
      </w:r>
      <w:r>
        <w:rPr>
          <w:spacing w:val="-2"/>
        </w:rPr>
        <w:t>учреждением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родителями</w:t>
      </w:r>
      <w:r>
        <w:rPr>
          <w:spacing w:val="-4"/>
        </w:rPr>
        <w:t xml:space="preserve"> </w:t>
      </w:r>
      <w:r>
        <w:rPr>
          <w:spacing w:val="-2"/>
        </w:rPr>
        <w:t>(законными представителями).</w:t>
      </w:r>
    </w:p>
    <w:p w14:paraId="3C958780">
      <w:pPr>
        <w:pStyle w:val="8"/>
        <w:numPr>
          <w:ilvl w:val="3"/>
          <w:numId w:val="2"/>
        </w:numPr>
        <w:tabs>
          <w:tab w:val="left" w:pos="740"/>
        </w:tabs>
        <w:spacing w:before="0" w:after="0" w:line="321" w:lineRule="exact"/>
        <w:ind w:left="740" w:right="0" w:hanging="600"/>
        <w:jc w:val="both"/>
        <w:rPr>
          <w:sz w:val="28"/>
        </w:rPr>
      </w:pPr>
      <w:r>
        <w:rPr>
          <w:sz w:val="28"/>
        </w:rPr>
        <w:t>Поощрения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дисциплинарное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воздействие:</w:t>
      </w:r>
    </w:p>
    <w:p w14:paraId="63970643">
      <w:pPr>
        <w:pStyle w:val="8"/>
        <w:numPr>
          <w:ilvl w:val="4"/>
          <w:numId w:val="2"/>
        </w:numPr>
        <w:tabs>
          <w:tab w:val="left" w:pos="861"/>
        </w:tabs>
        <w:spacing w:before="0" w:after="0" w:line="244" w:lineRule="auto"/>
        <w:ind w:left="861" w:right="142" w:hanging="721"/>
        <w:jc w:val="both"/>
        <w:rPr>
          <w:sz w:val="28"/>
        </w:rPr>
      </w:pPr>
      <w:r>
        <w:rPr>
          <w:sz w:val="28"/>
        </w:rPr>
        <w:t>Меры дисциплинарного взыскания не применяются к обучающимся по образовательным программам дошкольного образования.</w:t>
      </w:r>
    </w:p>
    <w:p w14:paraId="753B023B">
      <w:pPr>
        <w:pStyle w:val="8"/>
        <w:numPr>
          <w:ilvl w:val="4"/>
          <w:numId w:val="2"/>
        </w:numPr>
        <w:tabs>
          <w:tab w:val="left" w:pos="861"/>
        </w:tabs>
        <w:spacing w:before="0" w:after="0" w:line="240" w:lineRule="auto"/>
        <w:ind w:left="861" w:right="143" w:hanging="721"/>
        <w:jc w:val="both"/>
        <w:rPr>
          <w:sz w:val="28"/>
        </w:rPr>
      </w:pPr>
      <w:r>
        <w:rPr>
          <w:sz w:val="28"/>
        </w:rPr>
        <w:t>Дисциплина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ДОУ,</w:t>
      </w:r>
      <w:r>
        <w:rPr>
          <w:spacing w:val="-6"/>
          <w:sz w:val="28"/>
        </w:rPr>
        <w:t xml:space="preserve"> </w:t>
      </w:r>
      <w:r>
        <w:rPr>
          <w:sz w:val="28"/>
        </w:rPr>
        <w:t>поддерживается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7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человеческого достоинства воспитанников, педагогических работников. Применение физического и (или) психического насилия по отношению к воспитанникам ОУ не допускается.</w:t>
      </w:r>
    </w:p>
    <w:p w14:paraId="6138CAD8">
      <w:pPr>
        <w:pStyle w:val="8"/>
        <w:numPr>
          <w:ilvl w:val="4"/>
          <w:numId w:val="2"/>
        </w:numPr>
        <w:tabs>
          <w:tab w:val="left" w:pos="861"/>
        </w:tabs>
        <w:spacing w:before="0" w:after="0" w:line="240" w:lineRule="auto"/>
        <w:ind w:left="861" w:right="151" w:hanging="721"/>
        <w:jc w:val="both"/>
        <w:rPr>
          <w:sz w:val="28"/>
        </w:rPr>
      </w:pPr>
      <w:r>
        <w:rPr>
          <w:sz w:val="28"/>
        </w:rPr>
        <w:t>Поощрения воспитанников ДОУ проводятся по итогам конкурсов, соревнований и других мероприятий в виде: вручения грамот, благодарственных писем, сертификатов, призов и подарков.</w:t>
      </w:r>
    </w:p>
    <w:p w14:paraId="0D3B5021">
      <w:pPr>
        <w:pStyle w:val="8"/>
        <w:numPr>
          <w:ilvl w:val="4"/>
          <w:numId w:val="2"/>
        </w:numPr>
        <w:tabs>
          <w:tab w:val="left" w:pos="861"/>
        </w:tabs>
        <w:spacing w:before="0" w:after="0" w:line="240" w:lineRule="auto"/>
        <w:ind w:left="861" w:right="145" w:hanging="721"/>
        <w:jc w:val="both"/>
        <w:rPr>
          <w:sz w:val="28"/>
        </w:rPr>
      </w:pPr>
      <w:r>
        <w:rPr>
          <w:sz w:val="28"/>
        </w:rPr>
        <w:t>Меры воздействия могут быть применены к родителям (законными представителями)</w:t>
      </w:r>
      <w:r>
        <w:rPr>
          <w:spacing w:val="-18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17"/>
          <w:sz w:val="28"/>
        </w:rPr>
        <w:t xml:space="preserve"> </w:t>
      </w:r>
      <w:r>
        <w:rPr>
          <w:sz w:val="28"/>
        </w:rPr>
        <w:t>невыполняющих</w:t>
      </w:r>
      <w:r>
        <w:rPr>
          <w:spacing w:val="-18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7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8"/>
          <w:sz w:val="28"/>
        </w:rPr>
        <w:t xml:space="preserve"> </w:t>
      </w:r>
      <w:r>
        <w:rPr>
          <w:sz w:val="28"/>
        </w:rPr>
        <w:t>об образовании по образовательным программам дошкольного образования, заключенного между учреждением и родителями (законными представителями).</w:t>
      </w:r>
    </w:p>
    <w:p w14:paraId="019B350E">
      <w:pPr>
        <w:pStyle w:val="8"/>
        <w:numPr>
          <w:ilvl w:val="4"/>
          <w:numId w:val="2"/>
        </w:numPr>
        <w:tabs>
          <w:tab w:val="left" w:pos="860"/>
        </w:tabs>
        <w:spacing w:before="0" w:after="0" w:line="322" w:lineRule="exact"/>
        <w:ind w:left="860" w:right="0" w:hanging="720"/>
        <w:jc w:val="both"/>
        <w:rPr>
          <w:sz w:val="24"/>
        </w:rPr>
      </w:pP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мерам</w:t>
      </w:r>
      <w:r>
        <w:rPr>
          <w:spacing w:val="-5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относятся</w:t>
      </w:r>
      <w:r>
        <w:rPr>
          <w:spacing w:val="-2"/>
          <w:sz w:val="24"/>
        </w:rPr>
        <w:t>:</w:t>
      </w:r>
    </w:p>
    <w:p w14:paraId="6A200E3E">
      <w:pPr>
        <w:pStyle w:val="8"/>
        <w:numPr>
          <w:ilvl w:val="5"/>
          <w:numId w:val="2"/>
        </w:numPr>
        <w:tabs>
          <w:tab w:val="left" w:pos="860"/>
        </w:tabs>
        <w:spacing w:before="0" w:after="0" w:line="322" w:lineRule="exact"/>
        <w:ind w:left="860" w:right="0" w:hanging="359"/>
        <w:jc w:val="left"/>
        <w:rPr>
          <w:sz w:val="28"/>
        </w:rPr>
      </w:pPr>
      <w:r>
        <w:rPr>
          <w:spacing w:val="-2"/>
          <w:sz w:val="28"/>
        </w:rPr>
        <w:t>индивидуальные</w:t>
      </w:r>
      <w:r>
        <w:rPr>
          <w:spacing w:val="9"/>
          <w:sz w:val="28"/>
        </w:rPr>
        <w:t xml:space="preserve"> </w:t>
      </w:r>
      <w:r>
        <w:rPr>
          <w:spacing w:val="-2"/>
          <w:sz w:val="28"/>
        </w:rPr>
        <w:t>беседы;</w:t>
      </w:r>
    </w:p>
    <w:p w14:paraId="74F05A73">
      <w:pPr>
        <w:pStyle w:val="8"/>
        <w:numPr>
          <w:ilvl w:val="5"/>
          <w:numId w:val="2"/>
        </w:numPr>
        <w:tabs>
          <w:tab w:val="left" w:pos="860"/>
        </w:tabs>
        <w:spacing w:before="0" w:after="0" w:line="240" w:lineRule="auto"/>
        <w:ind w:left="860" w:right="0" w:hanging="359"/>
        <w:jc w:val="left"/>
        <w:rPr>
          <w:sz w:val="28"/>
        </w:rPr>
      </w:pPr>
      <w:r>
        <w:rPr>
          <w:sz w:val="28"/>
        </w:rPr>
        <w:t>замечание;</w:t>
      </w:r>
      <w:r>
        <w:rPr>
          <w:spacing w:val="-16"/>
          <w:sz w:val="28"/>
        </w:rPr>
        <w:t xml:space="preserve"> </w:t>
      </w:r>
    </w:p>
    <w:p w14:paraId="2C8A1CE4">
      <w:pPr>
        <w:pStyle w:val="8"/>
        <w:numPr>
          <w:ilvl w:val="5"/>
          <w:numId w:val="2"/>
        </w:numPr>
        <w:tabs>
          <w:tab w:val="left" w:pos="860"/>
        </w:tabs>
        <w:spacing w:before="0" w:after="0" w:line="322" w:lineRule="exact"/>
        <w:ind w:left="860" w:right="0" w:hanging="359"/>
        <w:jc w:val="left"/>
        <w:rPr>
          <w:sz w:val="28"/>
        </w:rPr>
      </w:pPr>
      <w:r>
        <w:rPr>
          <w:sz w:val="28"/>
        </w:rPr>
        <w:t>приглашение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заседание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8"/>
          <w:sz w:val="28"/>
        </w:rPr>
        <w:t xml:space="preserve"> </w:t>
      </w:r>
      <w:r>
        <w:rPr>
          <w:sz w:val="28"/>
        </w:rPr>
        <w:t>или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учреждения;</w:t>
      </w:r>
    </w:p>
    <w:p w14:paraId="6AD35749">
      <w:pPr>
        <w:pStyle w:val="8"/>
        <w:numPr>
          <w:ilvl w:val="5"/>
          <w:numId w:val="2"/>
        </w:numPr>
        <w:tabs>
          <w:tab w:val="left" w:pos="860"/>
        </w:tabs>
        <w:spacing w:before="0" w:after="0" w:line="240" w:lineRule="auto"/>
        <w:ind w:left="860" w:right="0" w:hanging="359"/>
        <w:jc w:val="left"/>
        <w:rPr>
          <w:sz w:val="28"/>
        </w:rPr>
      </w:pPr>
      <w:r>
        <w:rPr>
          <w:sz w:val="28"/>
        </w:rPr>
        <w:t>другие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меры</w:t>
      </w:r>
      <w:r>
        <w:rPr>
          <w:spacing w:val="-7"/>
          <w:sz w:val="28"/>
        </w:rPr>
        <w:t xml:space="preserve"> </w:t>
      </w:r>
      <w:r>
        <w:rPr>
          <w:sz w:val="28"/>
        </w:rPr>
        <w:t>воздействия,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запрещенные</w:t>
      </w:r>
      <w:r>
        <w:rPr>
          <w:rFonts w:hint="default"/>
          <w:spacing w:val="-2"/>
          <w:sz w:val="28"/>
          <w:lang w:val="ru-RU"/>
        </w:rPr>
        <w:t xml:space="preserve"> </w:t>
      </w:r>
      <w:r>
        <w:rPr>
          <w:sz w:val="28"/>
        </w:rPr>
        <w:t>законодательством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РФ.</w:t>
      </w:r>
    </w:p>
    <w:p w14:paraId="0C80149C">
      <w:pPr>
        <w:pStyle w:val="8"/>
        <w:numPr>
          <w:ilvl w:val="2"/>
          <w:numId w:val="2"/>
        </w:numPr>
        <w:tabs>
          <w:tab w:val="left" w:pos="3275"/>
        </w:tabs>
        <w:spacing w:before="270" w:after="0" w:line="240" w:lineRule="auto"/>
        <w:ind w:left="3275" w:right="0" w:hanging="364"/>
        <w:jc w:val="left"/>
        <w:rPr>
          <w:b/>
          <w:sz w:val="24"/>
        </w:rPr>
      </w:pPr>
      <w:r>
        <w:rPr>
          <w:b/>
          <w:sz w:val="24"/>
        </w:rPr>
        <w:t>ЗАЩИТА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ВОСПИТАННИКОВ</w:t>
      </w:r>
    </w:p>
    <w:p w14:paraId="7A9D19D9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273" w:after="0" w:line="242" w:lineRule="auto"/>
        <w:ind w:left="563" w:right="144" w:hanging="423"/>
        <w:jc w:val="both"/>
        <w:rPr>
          <w:sz w:val="28"/>
        </w:rPr>
      </w:pPr>
      <w:r>
        <w:rPr>
          <w:sz w:val="28"/>
        </w:rPr>
        <w:t>В целях защиты прав воспитанников их родители (законные представители) самостоятельно или через своих представителей вправе:</w:t>
      </w:r>
    </w:p>
    <w:p w14:paraId="6AAB2761">
      <w:pPr>
        <w:pStyle w:val="8"/>
        <w:numPr>
          <w:ilvl w:val="0"/>
          <w:numId w:val="9"/>
        </w:numPr>
        <w:tabs>
          <w:tab w:val="left" w:pos="861"/>
        </w:tabs>
        <w:spacing w:before="0" w:after="0" w:line="240" w:lineRule="auto"/>
        <w:ind w:left="861" w:right="147" w:hanging="360"/>
        <w:jc w:val="both"/>
        <w:rPr>
          <w:sz w:val="28"/>
        </w:rPr>
      </w:pPr>
      <w:r>
        <w:rPr>
          <w:sz w:val="28"/>
        </w:rPr>
        <w:t xml:space="preserve">направить руководителю ДОУ обращение о нарушении и (или) ущемлении работниками прав, свобод и социальных гарантий </w:t>
      </w:r>
      <w:r>
        <w:rPr>
          <w:spacing w:val="-2"/>
          <w:sz w:val="28"/>
        </w:rPr>
        <w:t>воспитанников;</w:t>
      </w:r>
    </w:p>
    <w:p w14:paraId="712CAA99">
      <w:pPr>
        <w:pStyle w:val="8"/>
        <w:numPr>
          <w:ilvl w:val="0"/>
          <w:numId w:val="9"/>
        </w:numPr>
        <w:tabs>
          <w:tab w:val="left" w:pos="861"/>
        </w:tabs>
        <w:spacing w:before="0" w:after="0" w:line="240" w:lineRule="auto"/>
        <w:ind w:left="861" w:right="144" w:hanging="360"/>
        <w:jc w:val="both"/>
        <w:rPr>
          <w:sz w:val="28"/>
        </w:rPr>
      </w:pPr>
      <w:r>
        <w:rPr>
          <w:sz w:val="28"/>
        </w:rPr>
        <w:t>использовать не запрещенные законодательством РФ иные способы защиты своих прав и прав ребенка,</w:t>
      </w:r>
      <w:r>
        <w:rPr>
          <w:spacing w:val="40"/>
          <w:sz w:val="28"/>
        </w:rPr>
        <w:t xml:space="preserve"> </w:t>
      </w:r>
      <w:r>
        <w:rPr>
          <w:sz w:val="28"/>
        </w:rPr>
        <w:t>его законных интересов.</w:t>
      </w:r>
    </w:p>
    <w:p w14:paraId="331D551C">
      <w:pPr>
        <w:pStyle w:val="8"/>
        <w:numPr>
          <w:ilvl w:val="2"/>
          <w:numId w:val="2"/>
        </w:numPr>
        <w:tabs>
          <w:tab w:val="left" w:pos="2954"/>
        </w:tabs>
        <w:spacing w:before="273" w:after="0" w:line="240" w:lineRule="auto"/>
        <w:ind w:left="2954" w:right="0" w:hanging="302"/>
        <w:jc w:val="left"/>
        <w:rPr>
          <w:b/>
          <w:sz w:val="22"/>
        </w:rPr>
      </w:pPr>
      <w:r>
        <w:rPr>
          <w:b/>
          <w:sz w:val="24"/>
        </w:rPr>
        <w:t>ЗАКЛЮЧИТЕЛЬНЫЕ</w:t>
      </w:r>
      <w:r>
        <w:rPr>
          <w:b/>
          <w:spacing w:val="27"/>
          <w:sz w:val="24"/>
        </w:rPr>
        <w:t xml:space="preserve">  </w:t>
      </w:r>
      <w:r>
        <w:rPr>
          <w:b/>
          <w:spacing w:val="-2"/>
          <w:sz w:val="24"/>
        </w:rPr>
        <w:t>ПОЛОЖЕНИЯ</w:t>
      </w:r>
    </w:p>
    <w:p w14:paraId="119084FF">
      <w:pPr>
        <w:pStyle w:val="5"/>
        <w:spacing w:before="45"/>
        <w:ind w:left="0" w:firstLine="0"/>
        <w:jc w:val="left"/>
        <w:rPr>
          <w:b/>
          <w:sz w:val="24"/>
        </w:rPr>
      </w:pPr>
    </w:p>
    <w:p w14:paraId="20F9F3B1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0" w:after="0" w:line="240" w:lineRule="auto"/>
        <w:ind w:left="563" w:right="143" w:hanging="423"/>
        <w:jc w:val="both"/>
        <w:rPr>
          <w:sz w:val="28"/>
        </w:rPr>
      </w:pPr>
      <w:r>
        <w:rPr>
          <w:sz w:val="28"/>
        </w:rPr>
        <w:t>Настоящие</w:t>
      </w:r>
      <w:r>
        <w:rPr>
          <w:spacing w:val="-1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40"/>
          <w:sz w:val="28"/>
        </w:rPr>
        <w:t xml:space="preserve"> </w:t>
      </w:r>
      <w:r>
        <w:rPr>
          <w:sz w:val="28"/>
        </w:rPr>
        <w:t>утверждаются</w:t>
      </w:r>
      <w:r>
        <w:rPr>
          <w:spacing w:val="-16"/>
          <w:sz w:val="28"/>
        </w:rPr>
        <w:t xml:space="preserve"> </w:t>
      </w:r>
      <w:r>
        <w:rPr>
          <w:spacing w:val="-16"/>
          <w:sz w:val="28"/>
          <w:lang w:val="ru-RU"/>
        </w:rPr>
        <w:t>заведующей</w:t>
      </w:r>
      <w:r>
        <w:rPr>
          <w:rFonts w:hint="default"/>
          <w:spacing w:val="-16"/>
          <w:sz w:val="28"/>
          <w:lang w:val="ru-RU"/>
        </w:rPr>
        <w:t xml:space="preserve"> </w:t>
      </w:r>
      <w:r>
        <w:rPr>
          <w:sz w:val="28"/>
        </w:rPr>
        <w:t xml:space="preserve"> ОУ на</w:t>
      </w:r>
      <w:r>
        <w:rPr>
          <w:spacing w:val="-18"/>
          <w:sz w:val="28"/>
        </w:rPr>
        <w:t xml:space="preserve"> </w:t>
      </w:r>
      <w:r>
        <w:rPr>
          <w:sz w:val="28"/>
        </w:rPr>
        <w:t>неопределенный срок, пересматривается по мере необходимости.</w:t>
      </w:r>
    </w:p>
    <w:p w14:paraId="4EF55B29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0" w:after="0" w:line="240" w:lineRule="auto"/>
        <w:ind w:left="563" w:right="136" w:hanging="423"/>
        <w:jc w:val="both"/>
        <w:rPr>
          <w:sz w:val="28"/>
        </w:rPr>
      </w:pPr>
      <w:r>
        <w:rPr>
          <w:sz w:val="28"/>
        </w:rPr>
        <w:t>Соблюдение данных правил внутреннего распорядка</w:t>
      </w:r>
      <w:r>
        <w:rPr>
          <w:spacing w:val="40"/>
          <w:sz w:val="28"/>
        </w:rPr>
        <w:t xml:space="preserve"> </w:t>
      </w:r>
      <w:r>
        <w:rPr>
          <w:sz w:val="28"/>
        </w:rPr>
        <w:t>воспитанника, договора об образовании по образовательным программам дошкольного образования,</w:t>
      </w:r>
      <w:r>
        <w:rPr>
          <w:spacing w:val="-18"/>
          <w:sz w:val="28"/>
        </w:rPr>
        <w:t xml:space="preserve"> </w:t>
      </w:r>
      <w:r>
        <w:rPr>
          <w:sz w:val="28"/>
        </w:rPr>
        <w:t>заключенного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8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7"/>
          <w:sz w:val="28"/>
        </w:rPr>
        <w:t xml:space="preserve"> </w:t>
      </w:r>
      <w:r>
        <w:rPr>
          <w:sz w:val="28"/>
        </w:rPr>
        <w:t>(законными представителями) обязательно, всеми сторонами образовательных отношений</w:t>
      </w:r>
      <w:r>
        <w:rPr>
          <w:spacing w:val="-11"/>
          <w:sz w:val="28"/>
        </w:rPr>
        <w:t xml:space="preserve"> </w:t>
      </w:r>
      <w:r>
        <w:rPr>
          <w:sz w:val="28"/>
        </w:rPr>
        <w:t>обеспечит</w:t>
      </w:r>
      <w:r>
        <w:rPr>
          <w:spacing w:val="-11"/>
          <w:sz w:val="28"/>
        </w:rPr>
        <w:t xml:space="preserve"> </w:t>
      </w:r>
      <w:r>
        <w:rPr>
          <w:sz w:val="28"/>
        </w:rPr>
        <w:t>комфортное,</w:t>
      </w:r>
      <w:r>
        <w:rPr>
          <w:spacing w:val="-8"/>
          <w:sz w:val="28"/>
        </w:rPr>
        <w:t xml:space="preserve"> </w:t>
      </w:r>
      <w:r>
        <w:rPr>
          <w:sz w:val="28"/>
        </w:rPr>
        <w:t>бесконфликтное</w:t>
      </w:r>
      <w:r>
        <w:rPr>
          <w:spacing w:val="-10"/>
          <w:sz w:val="28"/>
        </w:rPr>
        <w:t xml:space="preserve"> </w:t>
      </w:r>
      <w:r>
        <w:rPr>
          <w:sz w:val="28"/>
        </w:rPr>
        <w:t>пребывание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учреждении.</w:t>
      </w:r>
    </w:p>
    <w:p w14:paraId="568C364E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2" w:after="0" w:line="240" w:lineRule="auto"/>
        <w:ind w:left="563" w:right="144" w:hanging="423"/>
        <w:jc w:val="both"/>
        <w:rPr>
          <w:sz w:val="28"/>
        </w:rPr>
      </w:pPr>
      <w:r>
        <w:rPr>
          <w:sz w:val="28"/>
        </w:rPr>
        <w:t>Если у родителей (законных представителей)</w:t>
      </w:r>
      <w:r>
        <w:rPr>
          <w:spacing w:val="40"/>
          <w:sz w:val="28"/>
        </w:rPr>
        <w:t xml:space="preserve"> </w:t>
      </w:r>
      <w:r>
        <w:rPr>
          <w:sz w:val="28"/>
        </w:rPr>
        <w:t>возникли вопросы по организации</w:t>
      </w:r>
      <w:r>
        <w:rPr>
          <w:spacing w:val="3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40"/>
          <w:sz w:val="28"/>
        </w:rPr>
        <w:t xml:space="preserve"> </w:t>
      </w:r>
      <w:r>
        <w:rPr>
          <w:sz w:val="28"/>
        </w:rPr>
        <w:t>пребыванию</w:t>
      </w:r>
      <w:r>
        <w:rPr>
          <w:spacing w:val="3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группе,</w:t>
      </w:r>
    </w:p>
    <w:p w14:paraId="764DF55E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40" w:right="708" w:bottom="280" w:left="1559" w:header="720" w:footer="720" w:gutter="0"/>
          <w:cols w:space="720" w:num="1"/>
        </w:sectPr>
      </w:pPr>
    </w:p>
    <w:p w14:paraId="1A03790A">
      <w:pPr>
        <w:pStyle w:val="5"/>
        <w:spacing w:before="67"/>
        <w:ind w:left="563" w:right="148" w:firstLine="0"/>
      </w:pPr>
      <w:r>
        <w:t>следует: обсудить это с воспитателями; если этот разговор не помог решению проблемы, в обязательном порядке обратитесь к руководителю ОУ, его заместителю.</w:t>
      </w:r>
    </w:p>
    <w:p w14:paraId="3D72FB24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0" w:after="0" w:line="242" w:lineRule="auto"/>
        <w:ind w:left="563" w:right="140" w:hanging="423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-5"/>
          <w:sz w:val="28"/>
        </w:rPr>
        <w:t xml:space="preserve"> </w:t>
      </w:r>
      <w:r>
        <w:rPr>
          <w:sz w:val="28"/>
        </w:rPr>
        <w:t>серьезной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проблемной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к руководителю учреждения с письменным обращением для</w:t>
      </w:r>
      <w:r>
        <w:rPr>
          <w:spacing w:val="80"/>
          <w:sz w:val="28"/>
        </w:rPr>
        <w:t xml:space="preserve"> </w:t>
      </w:r>
      <w:r>
        <w:rPr>
          <w:sz w:val="28"/>
        </w:rPr>
        <w:t>решения проблемы на конфликтной комиссии.</w:t>
      </w:r>
    </w:p>
    <w:p w14:paraId="0FADB207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0" w:after="0" w:line="240" w:lineRule="auto"/>
        <w:ind w:left="563" w:right="143" w:hanging="423"/>
        <w:jc w:val="both"/>
        <w:rPr>
          <w:sz w:val="28"/>
        </w:rPr>
      </w:pP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не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(или) не надлежащим выполнением</w:t>
      </w:r>
      <w:r>
        <w:rPr>
          <w:spacing w:val="40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обязанностей, повлекшим определенное нарушение,</w:t>
      </w:r>
      <w:r>
        <w:rPr>
          <w:spacing w:val="40"/>
          <w:sz w:val="28"/>
        </w:rPr>
        <w:t xml:space="preserve"> </w:t>
      </w:r>
      <w:r>
        <w:rPr>
          <w:sz w:val="28"/>
        </w:rPr>
        <w:t>руководитель имеет право наложить дисциплинарное взыскание только при наличии письменного обращения, при выявлении в ходе служебного расследования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достоверности фактов.</w:t>
      </w:r>
    </w:p>
    <w:p w14:paraId="62E0F958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0" w:after="0" w:line="240" w:lineRule="auto"/>
        <w:ind w:left="563" w:right="144" w:hanging="423"/>
        <w:jc w:val="both"/>
        <w:rPr>
          <w:sz w:val="28"/>
        </w:rPr>
      </w:pP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руководителя учреждения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родитель (законный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представитель) имеет право обжаловать в вышестоящих инстанциях,</w:t>
      </w:r>
      <w:r>
        <w:rPr>
          <w:spacing w:val="40"/>
          <w:sz w:val="28"/>
        </w:rPr>
        <w:t xml:space="preserve"> </w:t>
      </w:r>
      <w:r>
        <w:rPr>
          <w:sz w:val="28"/>
        </w:rPr>
        <w:t>всеми не запрещенными законом способами.</w:t>
      </w:r>
    </w:p>
    <w:p w14:paraId="367B6A11">
      <w:pPr>
        <w:pStyle w:val="8"/>
        <w:numPr>
          <w:ilvl w:val="3"/>
          <w:numId w:val="2"/>
        </w:numPr>
        <w:tabs>
          <w:tab w:val="left" w:pos="563"/>
          <w:tab w:val="left" w:pos="845"/>
        </w:tabs>
        <w:spacing w:before="0" w:after="0" w:line="240" w:lineRule="auto"/>
        <w:ind w:left="563" w:right="146" w:hanging="423"/>
        <w:jc w:val="both"/>
        <w:rPr>
          <w:sz w:val="28"/>
        </w:rPr>
      </w:pPr>
      <w:r>
        <w:rPr>
          <w:sz w:val="28"/>
        </w:rPr>
        <w:t>Анонимные звонки и обращения, а так же звонки и обращения других родственников ребенка (бабушек, дедушек и т.д.), не являющихся его законным представителем,</w:t>
      </w:r>
      <w:r>
        <w:rPr>
          <w:spacing w:val="40"/>
          <w:sz w:val="28"/>
        </w:rPr>
        <w:t xml:space="preserve"> </w:t>
      </w:r>
      <w:r>
        <w:rPr>
          <w:sz w:val="28"/>
        </w:rPr>
        <w:t>не рассматриваются.</w:t>
      </w:r>
    </w:p>
    <w:p w14:paraId="06CAC3D8">
      <w:pPr>
        <w:pStyle w:val="5"/>
        <w:ind w:left="0" w:firstLine="0"/>
        <w:jc w:val="left"/>
      </w:pPr>
    </w:p>
    <w:p w14:paraId="6A0745E8">
      <w:pPr>
        <w:pStyle w:val="5"/>
        <w:spacing w:before="274"/>
        <w:ind w:left="0" w:firstLine="0"/>
        <w:jc w:val="left"/>
      </w:pPr>
    </w:p>
    <w:p w14:paraId="6C122AFD">
      <w:pPr>
        <w:pStyle w:val="2"/>
        <w:ind w:left="2613" w:hanging="2156"/>
        <w:jc w:val="left"/>
      </w:pPr>
      <w:bookmarkStart w:id="0" w:name="Алгоритм действий воспитателя дошкольног"/>
      <w:bookmarkEnd w:id="0"/>
      <w:r>
        <w:t>Алгоритм</w:t>
      </w:r>
      <w:r>
        <w:rPr>
          <w:spacing w:val="-3"/>
        </w:rPr>
        <w:t xml:space="preserve"> </w:t>
      </w:r>
      <w:r>
        <w:t>действий</w:t>
      </w:r>
      <w:r>
        <w:rPr>
          <w:spacing w:val="-8"/>
        </w:rPr>
        <w:t xml:space="preserve"> </w:t>
      </w:r>
      <w:r>
        <w:t>воспитателя</w:t>
      </w:r>
      <w:r>
        <w:rPr>
          <w:spacing w:val="-8"/>
        </w:rPr>
        <w:t xml:space="preserve"> </w:t>
      </w:r>
      <w:r>
        <w:t>дошкольного</w:t>
      </w:r>
      <w:r>
        <w:rPr>
          <w:spacing w:val="-10"/>
        </w:rPr>
        <w:t xml:space="preserve"> </w:t>
      </w:r>
      <w:r>
        <w:t>учреждения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случае, если ребенка вовремя не забирают</w:t>
      </w:r>
    </w:p>
    <w:p w14:paraId="262B7C80">
      <w:pPr>
        <w:pStyle w:val="8"/>
        <w:numPr>
          <w:ilvl w:val="0"/>
          <w:numId w:val="10"/>
        </w:numPr>
        <w:tabs>
          <w:tab w:val="left" w:pos="501"/>
        </w:tabs>
        <w:spacing w:before="225" w:after="0" w:line="240" w:lineRule="auto"/>
        <w:ind w:left="501" w:right="149" w:hanging="361"/>
        <w:jc w:val="both"/>
        <w:rPr>
          <w:sz w:val="28"/>
        </w:rPr>
      </w:pPr>
      <w:r>
        <w:rPr>
          <w:sz w:val="28"/>
        </w:rPr>
        <w:t>По окончании рабочего дня в ДОУ воспитатель имеет право передавать ребенка только родителям</w:t>
      </w:r>
      <w:r>
        <w:rPr>
          <w:spacing w:val="40"/>
          <w:sz w:val="28"/>
        </w:rPr>
        <w:t xml:space="preserve"> </w:t>
      </w:r>
      <w:r>
        <w:rPr>
          <w:sz w:val="28"/>
        </w:rPr>
        <w:t>(законным представителям) или лицам на которых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18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16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18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-18"/>
          <w:sz w:val="28"/>
        </w:rPr>
        <w:t xml:space="preserve"> </w:t>
      </w:r>
      <w:r>
        <w:rPr>
          <w:sz w:val="28"/>
        </w:rPr>
        <w:t>передаче своих полномочий забирать своего ребенка из ОУ,</w:t>
      </w:r>
      <w:r>
        <w:rPr>
          <w:spacing w:val="40"/>
          <w:sz w:val="28"/>
        </w:rPr>
        <w:t xml:space="preserve"> </w:t>
      </w:r>
      <w:r>
        <w:rPr>
          <w:sz w:val="28"/>
        </w:rPr>
        <w:t>и с которыми эти отношения</w:t>
      </w:r>
      <w:r>
        <w:rPr>
          <w:spacing w:val="80"/>
          <w:sz w:val="28"/>
        </w:rPr>
        <w:t xml:space="preserve"> </w:t>
      </w:r>
      <w:r>
        <w:rPr>
          <w:sz w:val="28"/>
        </w:rPr>
        <w:t>оформлены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должным образом 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требованиями законодательства (нотариально заверенная доверенность).</w:t>
      </w:r>
    </w:p>
    <w:p w14:paraId="5A957A55">
      <w:pPr>
        <w:pStyle w:val="8"/>
        <w:numPr>
          <w:ilvl w:val="0"/>
          <w:numId w:val="10"/>
        </w:numPr>
        <w:tabs>
          <w:tab w:val="left" w:pos="501"/>
        </w:tabs>
        <w:spacing w:before="3" w:after="0" w:line="240" w:lineRule="auto"/>
        <w:ind w:left="501" w:right="150" w:hanging="361"/>
        <w:jc w:val="both"/>
        <w:rPr>
          <w:sz w:val="28"/>
        </w:rPr>
      </w:pPr>
      <w:r>
        <w:rPr>
          <w:sz w:val="28"/>
        </w:rPr>
        <w:t>Воспитателям категорически запрещено передавать детей несовершеннолетним детям.</w:t>
      </w:r>
    </w:p>
    <w:p w14:paraId="030577C1">
      <w:pPr>
        <w:pStyle w:val="8"/>
        <w:numPr>
          <w:ilvl w:val="0"/>
          <w:numId w:val="10"/>
        </w:numPr>
        <w:tabs>
          <w:tab w:val="left" w:pos="501"/>
        </w:tabs>
        <w:spacing w:before="0" w:after="0" w:line="240" w:lineRule="auto"/>
        <w:ind w:left="501" w:right="145" w:hanging="361"/>
        <w:jc w:val="both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 опасности, грозящей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1"/>
          <w:sz w:val="28"/>
        </w:rPr>
        <w:t xml:space="preserve"> </w:t>
      </w:r>
      <w:r>
        <w:rPr>
          <w:sz w:val="28"/>
        </w:rPr>
        <w:t>забирающего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взрослого (нетрезвое состояние, проявление агрессии и т. д.), немедленно сообщает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  <w:lang w:val="ru-RU"/>
        </w:rPr>
        <w:t>руководителюОУ</w:t>
      </w:r>
      <w:r>
        <w:rPr>
          <w:rFonts w:hint="default"/>
          <w:spacing w:val="40"/>
          <w:sz w:val="28"/>
          <w:lang w:val="ru-RU"/>
        </w:rPr>
        <w:t xml:space="preserve">, </w:t>
      </w:r>
      <w:r>
        <w:rPr>
          <w:sz w:val="28"/>
        </w:rPr>
        <w:t>в полицию по тел. 02.</w:t>
      </w:r>
    </w:p>
    <w:p w14:paraId="05D46A7B">
      <w:pPr>
        <w:pStyle w:val="5"/>
        <w:spacing w:before="320"/>
        <w:ind w:left="0" w:firstLine="0"/>
        <w:jc w:val="left"/>
      </w:pPr>
    </w:p>
    <w:p w14:paraId="22CAFD7A">
      <w:pPr>
        <w:pStyle w:val="2"/>
        <w:ind w:left="568" w:firstLine="0"/>
        <w:rPr>
          <w:spacing w:val="-2"/>
        </w:rPr>
      </w:pPr>
      <w:r>
        <w:rPr>
          <w:b w:val="0"/>
        </w:rPr>
        <w:t>Е</w:t>
      </w:r>
      <w:r>
        <w:t>сли</w:t>
      </w:r>
      <w:r>
        <w:rPr>
          <w:spacing w:val="-9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вовремя</w:t>
      </w:r>
      <w:r>
        <w:rPr>
          <w:spacing w:val="-9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rPr>
          <w:spacing w:val="-2"/>
        </w:rPr>
        <w:t>забирают:</w:t>
      </w:r>
    </w:p>
    <w:p w14:paraId="01367FD9">
      <w:pPr>
        <w:pStyle w:val="5"/>
        <w:spacing w:before="409" w:line="242" w:lineRule="auto"/>
        <w:ind w:right="1637"/>
      </w:pPr>
      <w:r>
        <w:rPr>
          <w:rFonts w:hint="default"/>
          <w:lang w:val="ru-RU"/>
        </w:rPr>
        <w:t>1.</w:t>
      </w:r>
      <w:r>
        <w:t>Воспитателю,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rFonts w:hint="default"/>
          <w:lang w:val="ru-RU"/>
        </w:rPr>
        <w:t>7</w:t>
      </w:r>
      <w:r>
        <w:t>.</w:t>
      </w:r>
      <w:r>
        <w:rPr>
          <w:rFonts w:hint="default"/>
          <w:lang w:val="ru-RU"/>
        </w:rPr>
        <w:t>45</w:t>
      </w:r>
      <w:r>
        <w:rPr>
          <w:spacing w:val="-3"/>
        </w:rPr>
        <w:t xml:space="preserve"> </w:t>
      </w:r>
      <w:r>
        <w:t>часов</w:t>
      </w:r>
      <w:r>
        <w:rPr>
          <w:spacing w:val="-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забрали</w:t>
      </w:r>
      <w:r>
        <w:rPr>
          <w:spacing w:val="-4"/>
        </w:rPr>
        <w:t xml:space="preserve"> </w:t>
      </w:r>
      <w:r>
        <w:t xml:space="preserve">ребенка необходимо действовать </w:t>
      </w:r>
      <w:r>
        <w:rPr>
          <w:lang w:val="ru-RU"/>
        </w:rPr>
        <w:t>согласно</w:t>
      </w:r>
      <w:r>
        <w:rPr>
          <w:rFonts w:hint="default"/>
          <w:lang w:val="ru-RU"/>
        </w:rPr>
        <w:t xml:space="preserve"> данной инструкции</w:t>
      </w:r>
      <w:r>
        <w:t>:</w:t>
      </w:r>
    </w:p>
    <w:p w14:paraId="6F3149A9">
      <w:pPr>
        <w:pStyle w:val="8"/>
        <w:numPr>
          <w:ilvl w:val="0"/>
          <w:numId w:val="2"/>
        </w:numPr>
        <w:tabs>
          <w:tab w:val="left" w:pos="369"/>
        </w:tabs>
        <w:spacing w:before="0" w:after="0" w:line="240" w:lineRule="auto"/>
        <w:ind w:left="0" w:leftChars="0" w:right="142" w:firstLine="0" w:firstLineChars="0"/>
        <w:jc w:val="both"/>
        <w:rPr>
          <w:sz w:val="28"/>
        </w:rPr>
      </w:pPr>
      <w:r>
        <w:rPr>
          <w:sz w:val="28"/>
        </w:rPr>
        <w:t>Ребенок переходит под ответственность воспитателя только в момент передачи его из</w:t>
      </w:r>
      <w:r>
        <w:rPr>
          <w:spacing w:val="-1"/>
          <w:sz w:val="28"/>
        </w:rPr>
        <w:t xml:space="preserve"> </w:t>
      </w:r>
      <w:r>
        <w:rPr>
          <w:sz w:val="28"/>
        </w:rPr>
        <w:t>рук в руки родителями и таким</w:t>
      </w:r>
      <w:r>
        <w:rPr>
          <w:spacing w:val="-1"/>
          <w:sz w:val="28"/>
        </w:rPr>
        <w:t xml:space="preserve"> </w:t>
      </w:r>
      <w:r>
        <w:rPr>
          <w:sz w:val="28"/>
        </w:rPr>
        <w:t>же образом</w:t>
      </w:r>
      <w:r>
        <w:rPr>
          <w:spacing w:val="-1"/>
          <w:sz w:val="28"/>
        </w:rPr>
        <w:t xml:space="preserve"> </w:t>
      </w:r>
      <w:r>
        <w:rPr>
          <w:sz w:val="28"/>
        </w:rPr>
        <w:t>возвращается под ответственность родителей обратно.</w:t>
      </w:r>
    </w:p>
    <w:p w14:paraId="0A127FF1">
      <w:pPr>
        <w:pStyle w:val="8"/>
        <w:numPr>
          <w:ilvl w:val="0"/>
          <w:numId w:val="2"/>
        </w:numPr>
        <w:tabs>
          <w:tab w:val="left" w:pos="355"/>
        </w:tabs>
        <w:spacing w:before="0" w:after="0" w:line="240" w:lineRule="auto"/>
        <w:ind w:left="0" w:leftChars="0" w:right="139" w:firstLine="0" w:firstLineChars="0"/>
        <w:jc w:val="both"/>
        <w:rPr>
          <w:sz w:val="28"/>
        </w:rPr>
      </w:pPr>
      <w:r>
        <w:rPr>
          <w:sz w:val="28"/>
        </w:rPr>
        <w:t>Если родители приводят ребенка раньше официального начала работы детского сада и оставляют его перед закрытой дверью – они нарушают свои обязанности, так как до прихода воспитателя ребенок еще не находится под ответственностью</w:t>
      </w:r>
      <w:r>
        <w:rPr>
          <w:spacing w:val="-12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1"/>
          <w:sz w:val="28"/>
        </w:rPr>
        <w:t xml:space="preserve"> </w:t>
      </w:r>
      <w:r>
        <w:rPr>
          <w:sz w:val="28"/>
        </w:rPr>
        <w:t>сада.</w:t>
      </w:r>
      <w:r>
        <w:rPr>
          <w:spacing w:val="-12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-12"/>
          <w:sz w:val="28"/>
        </w:rPr>
        <w:t xml:space="preserve"> </w:t>
      </w:r>
      <w:r>
        <w:rPr>
          <w:sz w:val="28"/>
        </w:rPr>
        <w:t>забирающие</w:t>
      </w:r>
      <w:r>
        <w:rPr>
          <w:spacing w:val="-12"/>
          <w:sz w:val="28"/>
        </w:rPr>
        <w:t xml:space="preserve"> </w:t>
      </w:r>
      <w:r>
        <w:rPr>
          <w:sz w:val="28"/>
        </w:rPr>
        <w:t>малыша позже</w:t>
      </w:r>
      <w:r>
        <w:rPr>
          <w:spacing w:val="-18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договором</w:t>
      </w:r>
      <w:r>
        <w:rPr>
          <w:spacing w:val="-18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-17"/>
          <w:sz w:val="28"/>
        </w:rPr>
        <w:t xml:space="preserve"> </w:t>
      </w:r>
      <w:r>
        <w:rPr>
          <w:sz w:val="28"/>
        </w:rPr>
        <w:t>тоже</w:t>
      </w:r>
      <w:r>
        <w:rPr>
          <w:spacing w:val="-18"/>
          <w:sz w:val="28"/>
        </w:rPr>
        <w:t xml:space="preserve"> </w:t>
      </w:r>
      <w:r>
        <w:rPr>
          <w:sz w:val="28"/>
        </w:rPr>
        <w:t>нарушают</w:t>
      </w:r>
      <w:r>
        <w:rPr>
          <w:spacing w:val="-17"/>
          <w:sz w:val="28"/>
        </w:rPr>
        <w:t xml:space="preserve"> </w:t>
      </w:r>
      <w:r>
        <w:rPr>
          <w:sz w:val="28"/>
        </w:rPr>
        <w:t>свои</w:t>
      </w:r>
      <w:r>
        <w:rPr>
          <w:spacing w:val="-18"/>
          <w:sz w:val="28"/>
        </w:rPr>
        <w:t xml:space="preserve"> </w:t>
      </w:r>
      <w:r>
        <w:rPr>
          <w:sz w:val="28"/>
        </w:rPr>
        <w:t>обязательства перед детским дошкольным учреждением. Но в случае задержки родителя воспитатель обязан продолжить присмотр за ребенком, а родитель обязан позвонить и сообщить, где он находится и когда заберет ребенка.</w:t>
      </w:r>
    </w:p>
    <w:p w14:paraId="5E9EBEAA">
      <w:pPr>
        <w:pStyle w:val="8"/>
        <w:numPr>
          <w:ilvl w:val="0"/>
          <w:numId w:val="2"/>
        </w:numPr>
        <w:tabs>
          <w:tab w:val="left" w:pos="299"/>
        </w:tabs>
        <w:spacing w:before="0" w:after="0" w:line="240" w:lineRule="auto"/>
        <w:ind w:left="0" w:leftChars="0" w:right="138" w:firstLine="0" w:firstLineChars="0"/>
        <w:jc w:val="both"/>
        <w:rPr>
          <w:sz w:val="28"/>
        </w:rPr>
      </w:pPr>
      <w:r>
        <w:rPr>
          <w:sz w:val="28"/>
        </w:rPr>
        <w:t>По телефонам, указанным в тетради с информацией о контактных данных совершеннолетних родственников воспитанника «Сведения о родителях», педагогу необходимо решать вопрос о времени, когда родители (законные представители) заберут ребенка.</w:t>
      </w:r>
    </w:p>
    <w:p w14:paraId="22573D70">
      <w:pPr>
        <w:pStyle w:val="8"/>
        <w:numPr>
          <w:ilvl w:val="0"/>
          <w:numId w:val="2"/>
        </w:numPr>
        <w:tabs>
          <w:tab w:val="left" w:pos="398"/>
        </w:tabs>
        <w:spacing w:before="0" w:after="0" w:line="322" w:lineRule="exact"/>
        <w:ind w:left="396" w:leftChars="0" w:right="0" w:hanging="396" w:firstLineChars="0"/>
        <w:jc w:val="both"/>
        <w:rPr>
          <w:sz w:val="28"/>
        </w:rPr>
      </w:pPr>
      <w:r>
        <w:rPr>
          <w:sz w:val="28"/>
        </w:rPr>
        <w:t>Передавать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75"/>
          <w:w w:val="150"/>
          <w:sz w:val="28"/>
        </w:rPr>
        <w:t xml:space="preserve"> </w:t>
      </w:r>
      <w:r>
        <w:rPr>
          <w:sz w:val="28"/>
        </w:rPr>
        <w:t>сторожу,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дворнику</w:t>
      </w:r>
      <w:r>
        <w:rPr>
          <w:spacing w:val="73"/>
          <w:w w:val="150"/>
          <w:sz w:val="28"/>
        </w:rPr>
        <w:t xml:space="preserve"> </w:t>
      </w:r>
      <w:r>
        <w:rPr>
          <w:sz w:val="28"/>
        </w:rPr>
        <w:t>или</w:t>
      </w:r>
      <w:r>
        <w:rPr>
          <w:spacing w:val="77"/>
          <w:w w:val="150"/>
          <w:sz w:val="28"/>
        </w:rPr>
        <w:t xml:space="preserve"> </w:t>
      </w:r>
      <w:r>
        <w:rPr>
          <w:sz w:val="28"/>
        </w:rPr>
        <w:t>лицам,</w:t>
      </w:r>
      <w:r>
        <w:rPr>
          <w:spacing w:val="73"/>
          <w:w w:val="150"/>
          <w:sz w:val="28"/>
        </w:rPr>
        <w:t xml:space="preserve"> </w:t>
      </w:r>
      <w:r>
        <w:rPr>
          <w:sz w:val="28"/>
        </w:rPr>
        <w:t>не</w:t>
      </w:r>
      <w:r>
        <w:rPr>
          <w:spacing w:val="77"/>
          <w:w w:val="150"/>
          <w:sz w:val="28"/>
        </w:rPr>
        <w:t xml:space="preserve"> </w:t>
      </w:r>
      <w:r>
        <w:rPr>
          <w:sz w:val="28"/>
        </w:rPr>
        <w:t>указанным</w:t>
      </w:r>
      <w:r>
        <w:rPr>
          <w:spacing w:val="76"/>
          <w:w w:val="150"/>
          <w:sz w:val="28"/>
        </w:rPr>
        <w:t xml:space="preserve"> </w:t>
      </w:r>
      <w:r>
        <w:rPr>
          <w:spacing w:val="-10"/>
          <w:sz w:val="28"/>
        </w:rPr>
        <w:t>в</w:t>
      </w:r>
    </w:p>
    <w:p w14:paraId="4BA7CE15">
      <w:pPr>
        <w:pStyle w:val="5"/>
        <w:spacing w:line="322" w:lineRule="exact"/>
      </w:pPr>
      <w:r>
        <w:t>«Доверенности»,</w:t>
      </w:r>
      <w:r>
        <w:rPr>
          <w:spacing w:val="-11"/>
        </w:rPr>
        <w:t xml:space="preserve"> </w:t>
      </w:r>
      <w:r>
        <w:rPr>
          <w:spacing w:val="-2"/>
        </w:rPr>
        <w:t>запрещается.</w:t>
      </w:r>
    </w:p>
    <w:p w14:paraId="2410400A">
      <w:pPr>
        <w:pStyle w:val="8"/>
        <w:numPr>
          <w:ilvl w:val="0"/>
          <w:numId w:val="2"/>
        </w:numPr>
        <w:tabs>
          <w:tab w:val="left" w:pos="310"/>
        </w:tabs>
        <w:spacing w:before="0" w:after="0" w:line="240" w:lineRule="auto"/>
        <w:ind w:left="0" w:leftChars="0" w:right="136" w:firstLine="0" w:firstLineChars="0"/>
        <w:jc w:val="both"/>
        <w:rPr>
          <w:sz w:val="28"/>
        </w:rPr>
      </w:pPr>
      <w:r>
        <w:rPr>
          <w:sz w:val="28"/>
        </w:rPr>
        <w:t xml:space="preserve">В случае если воспитателю не удается устроить ребенка в течение </w:t>
      </w:r>
      <w:r>
        <w:rPr>
          <w:rFonts w:hint="default"/>
          <w:sz w:val="28"/>
          <w:lang w:val="ru-RU"/>
        </w:rPr>
        <w:t>30 минут</w:t>
      </w:r>
      <w:r>
        <w:rPr>
          <w:sz w:val="28"/>
        </w:rPr>
        <w:t xml:space="preserve"> после окончания функционирования ДОУ, он информирует по телефону об этом факте руководителя ДОУ и передает ребенка сотрудникам УВД (при предъявлении ими служебного удостоверения), уточняет у сотрудника полиции информацию о номерах телефонов, куда можно позвонить, чтобы узнать о дальнейшей судьбе ребенка и информирует руководителя ДОУ о том, что ребенок передан в органы полиции.</w:t>
      </w:r>
    </w:p>
    <w:p w14:paraId="4C610EC8">
      <w:pPr>
        <w:pStyle w:val="8"/>
        <w:numPr>
          <w:ilvl w:val="0"/>
          <w:numId w:val="2"/>
        </w:numPr>
        <w:tabs>
          <w:tab w:val="left" w:pos="583"/>
        </w:tabs>
        <w:spacing w:before="0" w:after="0" w:line="240" w:lineRule="auto"/>
        <w:ind w:left="0" w:leftChars="0" w:right="143" w:firstLine="0" w:firstLineChars="0"/>
        <w:jc w:val="both"/>
        <w:rPr>
          <w:sz w:val="28"/>
        </w:rPr>
      </w:pPr>
      <w:r>
        <w:rPr>
          <w:sz w:val="28"/>
        </w:rPr>
        <w:t>Руководитель ДОУ принимает решение об информировании территориальных органов внутренних дел о факте оставления родителями (законными представителями) ребенка в ДОУ.</w:t>
      </w:r>
    </w:p>
    <w:p w14:paraId="793AF0A2">
      <w:pPr>
        <w:pStyle w:val="8"/>
        <w:numPr>
          <w:ilvl w:val="0"/>
          <w:numId w:val="2"/>
        </w:numPr>
        <w:tabs>
          <w:tab w:val="left" w:pos="265"/>
        </w:tabs>
        <w:spacing w:before="0" w:after="0" w:line="240" w:lineRule="auto"/>
        <w:ind w:left="0" w:leftChars="0" w:right="139" w:firstLine="0" w:firstLineChars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-17"/>
          <w:sz w:val="28"/>
        </w:rPr>
        <w:t xml:space="preserve"> </w:t>
      </w:r>
      <w:r>
        <w:rPr>
          <w:sz w:val="28"/>
        </w:rPr>
        <w:t>день</w:t>
      </w:r>
      <w:r>
        <w:rPr>
          <w:spacing w:val="-18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-17"/>
          <w:sz w:val="28"/>
        </w:rPr>
        <w:t xml:space="preserve"> </w:t>
      </w:r>
      <w:r>
        <w:rPr>
          <w:sz w:val="28"/>
        </w:rPr>
        <w:t>пишет</w:t>
      </w:r>
      <w:r>
        <w:rPr>
          <w:spacing w:val="-18"/>
          <w:sz w:val="28"/>
        </w:rPr>
        <w:t xml:space="preserve"> </w:t>
      </w:r>
      <w:r>
        <w:rPr>
          <w:sz w:val="28"/>
        </w:rPr>
        <w:t>служебную</w:t>
      </w:r>
      <w:r>
        <w:rPr>
          <w:spacing w:val="-17"/>
          <w:sz w:val="28"/>
        </w:rPr>
        <w:t xml:space="preserve"> </w:t>
      </w:r>
      <w:r>
        <w:rPr>
          <w:sz w:val="28"/>
        </w:rPr>
        <w:t>записку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имя</w:t>
      </w:r>
      <w:r>
        <w:rPr>
          <w:spacing w:val="-18"/>
          <w:sz w:val="28"/>
        </w:rPr>
        <w:t xml:space="preserve"> </w:t>
      </w:r>
      <w:r>
        <w:rPr>
          <w:sz w:val="28"/>
        </w:rPr>
        <w:t>руководителя по данному случаю и указывает время, когда ребенка забрали совершеннолетние родственники воспитанника или лица, указанные в доверенности, либо ребенок был передан полиции.</w:t>
      </w:r>
    </w:p>
    <w:p w14:paraId="207831E2">
      <w:pPr>
        <w:pStyle w:val="8"/>
        <w:numPr>
          <w:ilvl w:val="0"/>
          <w:numId w:val="2"/>
        </w:numPr>
        <w:tabs>
          <w:tab w:val="left" w:pos="363"/>
        </w:tabs>
        <w:spacing w:before="0" w:after="0" w:line="240" w:lineRule="auto"/>
        <w:ind w:left="0" w:leftChars="0" w:right="142" w:firstLine="0" w:firstLineChars="0"/>
        <w:jc w:val="both"/>
        <w:rPr>
          <w:sz w:val="28"/>
        </w:rPr>
      </w:pPr>
      <w:r>
        <w:rPr>
          <w:sz w:val="28"/>
        </w:rPr>
        <w:t xml:space="preserve">Руководитель направляет информационное письмо о факте оставления ребенка в детском саду после окончания функционирования в отдел опеки и </w:t>
      </w:r>
      <w:r>
        <w:rPr>
          <w:spacing w:val="-2"/>
          <w:sz w:val="28"/>
        </w:rPr>
        <w:t>попечительства.</w:t>
      </w:r>
    </w:p>
    <w:p w14:paraId="25C64220">
      <w:pPr>
        <w:pStyle w:val="8"/>
        <w:numPr>
          <w:ilvl w:val="0"/>
          <w:numId w:val="2"/>
        </w:numPr>
        <w:tabs>
          <w:tab w:val="left" w:pos="305"/>
        </w:tabs>
        <w:spacing w:before="0" w:after="0" w:line="240" w:lineRule="auto"/>
        <w:ind w:left="0" w:leftChars="0" w:right="135" w:firstLine="0" w:firstLineChars="0"/>
        <w:jc w:val="both"/>
        <w:rPr>
          <w:sz w:val="28"/>
        </w:rPr>
      </w:pP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>По данному случаю проводится внутреннее расследование и принимается решение о необходимости (или отсутствии необходимости) постановки данной семьи на контроль в детском саду.</w:t>
      </w:r>
    </w:p>
    <w:p w14:paraId="741F3D2A">
      <w:pPr>
        <w:pStyle w:val="8"/>
        <w:numPr>
          <w:ilvl w:val="0"/>
          <w:numId w:val="2"/>
        </w:numPr>
        <w:tabs>
          <w:tab w:val="left" w:pos="421"/>
        </w:tabs>
        <w:spacing w:before="67" w:after="0" w:line="240" w:lineRule="auto"/>
        <w:ind w:left="0" w:leftChars="0" w:right="141" w:firstLine="0" w:firstLineChars="0"/>
        <w:jc w:val="both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7"/>
          <w:sz w:val="28"/>
        </w:rPr>
        <w:t xml:space="preserve"> </w:t>
      </w:r>
      <w:r>
        <w:rPr>
          <w:sz w:val="28"/>
        </w:rPr>
        <w:t>опасности,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грозящей</w:t>
      </w:r>
      <w:r>
        <w:rPr>
          <w:spacing w:val="-9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-11"/>
          <w:sz w:val="28"/>
        </w:rPr>
        <w:t xml:space="preserve"> </w:t>
      </w:r>
      <w:r>
        <w:rPr>
          <w:sz w:val="28"/>
        </w:rPr>
        <w:t>со</w:t>
      </w:r>
      <w:r>
        <w:rPr>
          <w:spacing w:val="-6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7"/>
          <w:sz w:val="28"/>
        </w:rPr>
        <w:t xml:space="preserve"> </w:t>
      </w:r>
      <w:r>
        <w:rPr>
          <w:sz w:val="28"/>
        </w:rPr>
        <w:t>забирающего</w:t>
      </w:r>
      <w:r>
        <w:rPr>
          <w:spacing w:val="-6"/>
          <w:sz w:val="28"/>
        </w:rPr>
        <w:t xml:space="preserve"> </w:t>
      </w:r>
      <w:r>
        <w:rPr>
          <w:sz w:val="28"/>
        </w:rPr>
        <w:t>взрослого (нетрезвое состояние, проявление агрессии и т. д.), воспитатель имеет право не отдать ребенка. Немедленно сообщать руководителю ДОУ.</w:t>
      </w:r>
    </w:p>
    <w:p w14:paraId="0697DDE3">
      <w:pPr>
        <w:pStyle w:val="8"/>
        <w:numPr>
          <w:ilvl w:val="0"/>
          <w:numId w:val="2"/>
        </w:numPr>
        <w:tabs>
          <w:tab w:val="left" w:pos="424"/>
        </w:tabs>
        <w:spacing w:before="2" w:after="0" w:line="240" w:lineRule="auto"/>
        <w:ind w:left="0" w:leftChars="0" w:right="971" w:firstLine="0" w:firstLineChars="0"/>
        <w:jc w:val="both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4"/>
          <w:sz w:val="28"/>
        </w:rPr>
        <w:t xml:space="preserve"> </w:t>
      </w:r>
      <w:r>
        <w:rPr>
          <w:sz w:val="28"/>
        </w:rPr>
        <w:t>если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7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удалось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совершеннолетним родственникам воспитанника, то необходимо сообщить в полицию</w:t>
      </w:r>
    </w:p>
    <w:p w14:paraId="5E24CD4E">
      <w:pPr>
        <w:pStyle w:val="8"/>
        <w:spacing w:after="0" w:line="240" w:lineRule="auto"/>
        <w:jc w:val="both"/>
        <w:rPr>
          <w:sz w:val="28"/>
        </w:rPr>
        <w:sectPr>
          <w:pgSz w:w="11910" w:h="16840"/>
          <w:pgMar w:top="1040" w:right="708" w:bottom="280" w:left="1700" w:header="720" w:footer="720" w:gutter="0"/>
          <w:cols w:space="720" w:num="1"/>
        </w:sectPr>
      </w:pPr>
    </w:p>
    <w:p w14:paraId="0C54104A">
      <w:pPr>
        <w:pStyle w:val="2"/>
        <w:ind w:left="0" w:leftChars="0" w:firstLine="0" w:firstLineChars="0"/>
        <w:jc w:val="center"/>
        <w:rPr>
          <w:rFonts w:hint="default"/>
          <w:spacing w:val="-2"/>
          <w:lang w:val="ru-RU"/>
        </w:rPr>
      </w:pPr>
      <w:r>
        <w:rPr>
          <w:spacing w:val="-2"/>
          <w:lang w:val="ru-RU"/>
        </w:rPr>
        <w:t>Лист</w:t>
      </w:r>
      <w:r>
        <w:rPr>
          <w:rFonts w:hint="default"/>
          <w:spacing w:val="-2"/>
          <w:lang w:val="ru-RU"/>
        </w:rPr>
        <w:t xml:space="preserve"> ознакомления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5078"/>
        <w:gridCol w:w="2621"/>
      </w:tblGrid>
      <w:tr w14:paraId="73982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3EF5A59">
            <w:pPr>
              <w:pStyle w:val="2"/>
              <w:jc w:val="left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  <w:t>№ п\п</w:t>
            </w:r>
          </w:p>
        </w:tc>
        <w:tc>
          <w:tcPr>
            <w:tcW w:w="5480" w:type="dxa"/>
          </w:tcPr>
          <w:p w14:paraId="05327CBB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  <w:t>Ф.И.О. родителя(законного представителя)</w:t>
            </w:r>
          </w:p>
        </w:tc>
        <w:tc>
          <w:tcPr>
            <w:tcW w:w="3287" w:type="dxa"/>
          </w:tcPr>
          <w:p w14:paraId="341E458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  <w:t xml:space="preserve">Подпись </w:t>
            </w:r>
          </w:p>
        </w:tc>
      </w:tr>
      <w:tr w14:paraId="2914A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AA1249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08FEABC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671949B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F9EE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60A239A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91CC6D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2A647C1F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2E72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40DA66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01F537D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7C1E55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2542C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76D338E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168EA3EF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6C63636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458A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C4A3F1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0895834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7F92959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69E1F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E7A0090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05DB919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235BEF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47CA1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5CFBBD4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29B6E45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5512CC6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150A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5C656D3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10F599AB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493BCA6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6C69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7CD668F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6FEC4D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2BC82B9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9F23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10BF963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3BA1F93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4776306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5BECD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71E8650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76BF69C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02184AE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6D0C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A213C31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714D085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3D79082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5F4A2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8129CB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121C74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4E3C336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6371F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2CC39D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6ECBCBC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7BDE74D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A504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78D5461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16A9109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643D007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72983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D818F8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259E672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1A7C68F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EDC6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58E4494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326DCFE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2606CF40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1CFB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5C1CAF1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355749E2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335D3DA2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0A225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2CD0C1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0F2DB3C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66B63D3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4FE73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EA0211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2E1F879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32C77AE0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79EF1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733AC76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0B81312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2065FBE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0A9D3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06044F0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61F9D411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A9749A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9EC3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54DD00E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231E460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7CB13332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87D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159CEB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63F7C13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13CC71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261D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B9724F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CC35F4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0F6AB41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7C6BB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6946A82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6F64BD7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42690690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438D4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7131710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234204F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450E990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4160D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3749A5F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7F9BD6B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3D0297B2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2D766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6B07966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123C008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628F43A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D03D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16B21D5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3708DEC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59843EC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42BB2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6D7F41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7019255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0C76452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553CF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603763C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C60DE6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4AFC056F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2F5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79A6B76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1A63866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7817B4F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5CDE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9F9DF02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7174AF9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633C421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7481F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6AABB2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27E9EED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5E09037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43B63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7290A97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0CF3FCD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45E9845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A46C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4D24996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4820B9E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2CBAD2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6F125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9ED72F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4CCA10CD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726F59C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79068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453066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CEA364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7E4260B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3F2E5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06E2B0B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7BB7CF00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78A70694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1E9C0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21755AF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145A64DC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123F27F3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77E4A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6CBEBE8E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1A4618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271193AF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  <w:tr w14:paraId="57650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</w:tcPr>
          <w:p w14:paraId="7086253A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5480" w:type="dxa"/>
          </w:tcPr>
          <w:p w14:paraId="50B22B89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  <w:tc>
          <w:tcPr>
            <w:tcW w:w="3287" w:type="dxa"/>
          </w:tcPr>
          <w:p w14:paraId="48C880D8">
            <w:pPr>
              <w:pStyle w:val="2"/>
              <w:jc w:val="center"/>
              <w:rPr>
                <w:rFonts w:hint="default"/>
                <w:b w:val="0"/>
                <w:bCs w:val="0"/>
                <w:spacing w:val="-2"/>
                <w:vertAlign w:val="baseline"/>
                <w:lang w:val="ru-RU"/>
              </w:rPr>
            </w:pPr>
          </w:p>
        </w:tc>
      </w:tr>
    </w:tbl>
    <w:p w14:paraId="095800EA">
      <w:pPr>
        <w:pStyle w:val="2"/>
        <w:ind w:left="0" w:leftChars="0" w:firstLine="0" w:firstLineChars="0"/>
        <w:jc w:val="center"/>
        <w:rPr>
          <w:rFonts w:hint="default"/>
          <w:b w:val="0"/>
          <w:bCs w:val="0"/>
          <w:spacing w:val="-2"/>
          <w:lang w:val="ru-RU"/>
        </w:rPr>
      </w:pPr>
    </w:p>
    <w:p w14:paraId="4BED3318">
      <w:pPr>
        <w:pStyle w:val="8"/>
        <w:numPr>
          <w:ilvl w:val="0"/>
          <w:numId w:val="0"/>
        </w:numPr>
        <w:tabs>
          <w:tab w:val="left" w:pos="850"/>
        </w:tabs>
        <w:spacing w:before="321" w:after="0" w:line="240" w:lineRule="auto"/>
        <w:ind w:right="0" w:rightChars="0"/>
        <w:jc w:val="left"/>
        <w:rPr>
          <w:sz w:val="28"/>
        </w:rPr>
      </w:pPr>
    </w:p>
    <w:sectPr>
      <w:pgSz w:w="11910" w:h="16840"/>
      <w:pgMar w:top="1040" w:right="708" w:bottom="280" w:left="1559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"/>
      <w:lvlJc w:val="left"/>
      <w:pPr>
        <w:ind w:left="501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1"/>
      <w:numFmt w:val="decimal"/>
      <w:lvlText w:val="%2."/>
      <w:lvlJc w:val="left"/>
      <w:pPr>
        <w:ind w:left="568" w:hanging="51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68" w:hanging="51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77" w:hanging="51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85" w:hanging="51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594" w:hanging="51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02" w:hanging="51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11" w:hanging="51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619" w:hanging="514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 w:tentative="0">
      <w:start w:val="0"/>
      <w:numFmt w:val="bullet"/>
      <w:lvlText w:val=""/>
      <w:lvlJc w:val="left"/>
      <w:pPr>
        <w:ind w:left="1567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67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7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83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90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98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0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13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21" w:hanging="361"/>
      </w:pPr>
      <w:rPr>
        <w:rFonts w:hint="default"/>
        <w:lang w:val="ru-RU" w:eastAsia="en-US" w:bidi="ar-SA"/>
      </w:rPr>
    </w:lvl>
  </w:abstractNum>
  <w:abstractNum w:abstractNumId="2">
    <w:nsid w:val="BF205925"/>
    <w:multiLevelType w:val="multilevel"/>
    <w:tmpl w:val="BF205925"/>
    <w:lvl w:ilvl="0" w:tentative="0">
      <w:start w:val="0"/>
      <w:numFmt w:val="bullet"/>
      <w:lvlText w:val="-"/>
      <w:lvlJc w:val="left"/>
      <w:pPr>
        <w:ind w:left="1014" w:hanging="164"/>
      </w:pPr>
      <w:rPr>
        <w:rFonts w:hint="default" w:ascii="Times New Roman" w:hAnsi="Times New Roman" w:eastAsia="Times New Roman" w:cs="Times New Roman"/>
        <w:spacing w:val="0"/>
        <w:w w:val="99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81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43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05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66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28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90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51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13" w:hanging="164"/>
      </w:pPr>
      <w:rPr>
        <w:rFonts w:hint="default"/>
        <w:lang w:val="ru-RU" w:eastAsia="en-US" w:bidi="ar-SA"/>
      </w:rPr>
    </w:lvl>
  </w:abstractNum>
  <w:abstractNum w:abstractNumId="3">
    <w:nsid w:val="C9D881A7"/>
    <w:multiLevelType w:val="multilevel"/>
    <w:tmpl w:val="C9D881A7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"/>
      <w:lvlJc w:val="left"/>
      <w:pPr>
        <w:ind w:left="859" w:hanging="721"/>
        <w:jc w:val="left"/>
      </w:pPr>
      <w:rPr>
        <w:rFonts w:hint="default"/>
        <w:lang w:val="ru-RU" w:eastAsia="en-US" w:bidi="ar-SA"/>
      </w:rPr>
    </w:lvl>
    <w:lvl w:ilvl="1" w:tentative="0">
      <w:start w:val="4"/>
      <w:numFmt w:val="decimal"/>
      <w:lvlText w:val="%1.%2."/>
      <w:lvlJc w:val="left"/>
      <w:pPr>
        <w:ind w:left="861" w:hanging="7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entative="0">
      <w:start w:val="2"/>
      <w:numFmt w:val="decimal"/>
      <w:lvlText w:val="%3."/>
      <w:lvlJc w:val="left"/>
      <w:pPr>
        <w:ind w:left="3040" w:hanging="302"/>
        <w:jc w:val="right"/>
      </w:pPr>
      <w:rPr>
        <w:rFonts w:hint="default"/>
        <w:spacing w:val="0"/>
        <w:w w:val="93"/>
        <w:lang w:val="ru-RU" w:eastAsia="en-US" w:bidi="ar-SA"/>
      </w:rPr>
    </w:lvl>
    <w:lvl w:ilvl="3" w:tentative="0">
      <w:start w:val="1"/>
      <w:numFmt w:val="decimal"/>
      <w:lvlText w:val="%3.%4"/>
      <w:lvlJc w:val="left"/>
      <w:pPr>
        <w:ind w:left="140" w:hanging="43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4" w:tentative="0">
      <w:start w:val="1"/>
      <w:numFmt w:val="decimal"/>
      <w:lvlText w:val="%3.%4.%5"/>
      <w:lvlJc w:val="left"/>
      <w:pPr>
        <w:ind w:left="861" w:hanging="721"/>
        <w:jc w:val="left"/>
      </w:pPr>
      <w:rPr>
        <w:rFonts w:hint="default"/>
        <w:spacing w:val="0"/>
        <w:w w:val="99"/>
        <w:lang w:val="ru-RU" w:eastAsia="en-US" w:bidi="ar-SA"/>
      </w:rPr>
    </w:lvl>
    <w:lvl w:ilvl="5" w:tentative="0">
      <w:start w:val="0"/>
      <w:numFmt w:val="bullet"/>
      <w:lvlText w:val=""/>
      <w:lvlJc w:val="left"/>
      <w:pPr>
        <w:ind w:left="86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689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38" w:hanging="360"/>
      </w:pPr>
      <w:rPr>
        <w:rFonts w:hint="default"/>
        <w:lang w:val="ru-RU" w:eastAsia="en-US" w:bidi="ar-SA"/>
      </w:rPr>
    </w:lvl>
  </w:abstractNum>
  <w:abstractNum w:abstractNumId="5">
    <w:nsid w:val="0248C179"/>
    <w:multiLevelType w:val="multilevel"/>
    <w:tmpl w:val="0248C179"/>
    <w:lvl w:ilvl="0" w:tentative="0">
      <w:start w:val="0"/>
      <w:numFmt w:val="bullet"/>
      <w:lvlText w:val=""/>
      <w:lvlJc w:val="left"/>
      <w:pPr>
        <w:ind w:left="86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6">
    <w:nsid w:val="03D62ECE"/>
    <w:multiLevelType w:val="multilevel"/>
    <w:tmpl w:val="03D62ECE"/>
    <w:lvl w:ilvl="0" w:tentative="0">
      <w:start w:val="0"/>
      <w:numFmt w:val="bullet"/>
      <w:lvlText w:val=""/>
      <w:lvlJc w:val="left"/>
      <w:pPr>
        <w:ind w:left="1206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043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8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31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7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1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62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5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49" w:hanging="360"/>
      </w:pPr>
      <w:rPr>
        <w:rFonts w:hint="default"/>
        <w:lang w:val="ru-RU" w:eastAsia="en-US" w:bidi="ar-SA"/>
      </w:rPr>
    </w:lvl>
  </w:abstractNum>
  <w:abstractNum w:abstractNumId="7">
    <w:nsid w:val="25B654F3"/>
    <w:multiLevelType w:val="multilevel"/>
    <w:tmpl w:val="25B654F3"/>
    <w:lvl w:ilvl="0" w:tentative="0">
      <w:start w:val="0"/>
      <w:numFmt w:val="bullet"/>
      <w:lvlText w:val=""/>
      <w:lvlJc w:val="left"/>
      <w:pPr>
        <w:ind w:left="86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8">
    <w:nsid w:val="59ADCABA"/>
    <w:multiLevelType w:val="multilevel"/>
    <w:tmpl w:val="59ADCABA"/>
    <w:lvl w:ilvl="0" w:tentative="0">
      <w:start w:val="0"/>
      <w:numFmt w:val="bullet"/>
      <w:lvlText w:val=""/>
      <w:lvlJc w:val="left"/>
      <w:pPr>
        <w:ind w:left="86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9">
    <w:nsid w:val="72183CF9"/>
    <w:multiLevelType w:val="multilevel"/>
    <w:tmpl w:val="72183CF9"/>
    <w:lvl w:ilvl="0" w:tentative="0">
      <w:start w:val="10"/>
      <w:numFmt w:val="decimal"/>
      <w:lvlText w:val="%1"/>
      <w:lvlJc w:val="left"/>
      <w:pPr>
        <w:ind w:left="861" w:hanging="721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861" w:hanging="721"/>
        <w:jc w:val="left"/>
      </w:pPr>
      <w:rPr>
        <w:rFonts w:hint="default"/>
        <w:lang w:val="ru-RU" w:eastAsia="en-US" w:bidi="ar-SA"/>
      </w:rPr>
    </w:lvl>
    <w:lvl w:ilvl="2" w:tentative="0">
      <w:start w:val="1"/>
      <w:numFmt w:val="decimal"/>
      <w:lvlText w:val="%1.%2.%3"/>
      <w:lvlJc w:val="left"/>
      <w:pPr>
        <w:ind w:left="861" w:hanging="7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3" w:hanging="72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0" w:hanging="72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48" w:hanging="72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26" w:hanging="72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03" w:hanging="72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81" w:hanging="72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9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D3D1A8C"/>
    <w:rsid w:val="5562101B"/>
    <w:rsid w:val="56046EE5"/>
    <w:rsid w:val="564C5B3F"/>
    <w:rsid w:val="612F37BB"/>
    <w:rsid w:val="6F2A77E8"/>
    <w:rsid w:val="6FA20050"/>
    <w:rsid w:val="740A74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572" w:hanging="721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501" w:hanging="361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styleId="6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501" w:hanging="361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9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TotalTime>182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2025-07-10T12:49:00Z</dcterms:created>
  <dc:creator>User-PC</dc:creator>
  <cp:lastModifiedBy>Марина</cp:lastModifiedBy>
  <cp:lastPrinted>2025-10-24T08:14:00Z</cp:lastPrinted>
  <dcterms:modified xsi:type="dcterms:W3CDTF">2025-10-24T11:34:46Z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2025-07-10T00:00:00Z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1049-12.2.0.21931</vt:lpwstr>
  </property>
  <property fmtid="{D5CDD505-2E9C-101B-9397-08002B2CF9AE}" pid="7" name="ICV">
    <vt:lpwstr>2A2E5FAD3B434D38A72B46EFB57DBAAE_12</vt:lpwstr>
  </property>
</Properties>
</file>